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64cb" w14:textId="4926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в Восточно-Казахстанской области, Правил отлова, временного содержания и умерщвления животных 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22 августа 2022 года № 18/156-VІІ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ответственном обращении с животными",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и выгула домашних животных в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Правила отлова, временного содержания и умерщвления животных в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18/156-VII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в населенных пунктах Восточно-Казахстанской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Восточно-Казахстанского областного маслихата от 24.05.2024 </w:t>
      </w:r>
      <w:r>
        <w:rPr>
          <w:rFonts w:ascii="Times New Roman"/>
          <w:b w:val="false"/>
          <w:i w:val="false"/>
          <w:color w:val="ff0000"/>
          <w:sz w:val="28"/>
        </w:rPr>
        <w:t>№ 13/105-VІІІ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в населенных пунктах Восточно-Казахстанской области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ответственном обращении с животными" (далее – Закон) и определяют порядок содержания и выгула домашних животных.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 и термины: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профилактики, диагностики, лечения и ликвидации болезней домашних животных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Допускается заселение в гостинице владельца с собакой или кошкой по согласованию с администрацией.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 представительным органом области.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поводке, не превышающего 2 (два) метра;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улицу, вблизи магистралей домашнее животное берется на короткий поводок, не превышающий 1,5 (полутора) метров, во избежание дорожно-транспортных происшествий и его гибели на проезжей части;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свободный выгул собак допускается на специально отведенных территориях, на площадке для выгула собак.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Владельцы и ответственные лица, имеющие закрепленные территории, охраняемые собаками,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51"/>
    <w:bookmarkStart w:name="z1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территории населенного пункта не допускается:</w:t>
      </w:r>
    </w:p>
    <w:bookmarkEnd w:id="52"/>
    <w:bookmarkStart w:name="z1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53"/>
    <w:bookmarkStart w:name="z1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54"/>
    <w:bookmarkStart w:name="z1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55"/>
    <w:bookmarkStart w:name="z1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bookmarkEnd w:id="56"/>
    <w:bookmarkStart w:name="z1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bookmarkEnd w:id="57"/>
    <w:bookmarkStart w:name="z1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Местный исполнительный орган области в области ответственного обращения с животными определяет места, в которых запрещены выгул домашних животных либо нахождение с животными с иной целью, а также при необходимости оборудует места для выгула домашних животных.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18/156-VІІ</w:t>
            </w:r>
          </w:p>
        </w:tc>
      </w:tr>
    </w:tbl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отлова, временного содержания и умерщвления животных в Восточно-Казахстанской области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отлова, временного содержания и умерщвления животных в Восточно-Казахстанской области (далее –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ответственном обращении с животными" (далее – Закон) и определяют порядок отлова, временного содержания и умерщвления животных (собак и кошек).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 и термины: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отлова – государственная ветеринарная организация, созданная местным исполнительным органом области,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- компаньонов);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бродячие животные – собаки и кошки, которые не имеют владельца;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безнадзорные животные – животные, которые находятся вне места содержания и за которым утрачен контроль со стороны владельца животного и (или) ответственного лица;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стерилизация – лишение животного способности к воспроизведению потомства хирургическим, медикаментозным либо иным способом;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(средства) учета домашних животных – болюсы, чипы и другие изделия (средства), используемые для учета домашних животных;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учету домашних животных (далее -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принадлежащие владельцу объекты недвижимости и транспортные средства, в которых содержится или транспортируется домашнее животное, информацию о дееспособности физического лица, история владения домашними животными, организованная местными исполнительными органами;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мероприятиях.</w:t>
      </w:r>
    </w:p>
    <w:bookmarkEnd w:id="74"/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Отлов животных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животных осуществляется службой отлова.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животных проводится согласно графику, утверждаемым руководителем службы отлова.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 граждан.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при устранении реальной угрозы жизни или здоровью человека и (или) животного.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средствами не причиняющий вред животным с применением силков с изолированием, сетей, сачков, петлей с гелевой изоляцией, Y-образные фиксаторы (рогатина) для фиксации при поимке, с применением препаратов для обездвиживания животных, не запрещенных законодательством Республики Казахстан.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животные, находящиеся в общественных местах (улицах, дворовых территориях, парках, скверах, заброшенных зданиях, окраины города, дачные массивы и прочих местах) без сопровождения владельца животного.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отлове из среды обитания животных, напавших на человека, животных или представляющие угрозу жизни или здоровью человека, животного, в том числе сбившихся в стаи, состоящих не менее трех особей допускается применение препаратов для обездвиживания животных, не запрещенных законодательством Республики Казахстан. Службой отлова составляется акт в произвольной форме, который подписывается не менее чем двумя свидетелями. В случае отсутствия свидетелей допускается применение технических средств фиксации отлова (видеосъемка).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осуществлении деятельности по отлову животных, специалисты службы отлова имеют при себе удостоверение сотрудника службы отлова, (далее – удостоверение) установленного образца, согласно приложению к настоящим Правилам, которые предоставляются по требованию граждан.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отлова обеспечивает сотрудников удостоверением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Транспортировка отловленных животных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Правил перевозки животных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животных в пункте временного содержания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Отловленные животные размещаются в пункте временного содержания или передаются в приюты для животных и подлежат регистрации в базе данных.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Мероприятия по содержанию, кормлению, осмотру, умерщвлению животных, оснащение необходимым инвентарем обеспечиваются пунктом временного содержания.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временного содержания проводится клинический осмотр и регистрация в базе данных.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Содержание животных обеспечивает профилактику и диагностику,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Пункт временного содержания оснащается металлическими клетками и будками для собак, в которой размещается по 1 (одной) особи.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Размеры клетки позволяют животным свободно стоять, лежать и свободно поворачиваться вокруг себя свойственным им способом.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отловленными животными ведется уход, проводится ежедневная механическая очистка и дезинфекция клеток.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Стены и напольное покрытие помещений имеют гладкую поверхность, удобную для уборки и дезинфекции.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содержания животных, соответствуют их биологическим, видовым и индивидуальным особенностями, удовлетворяют их естественные потребности.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Кормление животных осуществляется не менее одного раза в сутки, в том числе кошек не менее двух раз в сутки.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</w:t>
      </w:r>
    </w:p>
    <w:bookmarkEnd w:id="98"/>
    <w:bookmarkStart w:name="z10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Умерщвление животных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 напавшие на человека, животных или представляющие угрозу жизни или здоровью человека, в том числе животные в сбившиеся в стаи, состоящих не менее чем из трех особей, больные неизлечимыми болезнями животные подлежат гуманному умерщвлению медикаментозным путем (эвтаназией), препаратами, не запрещенными законодательством Республики Казахстан.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Регулирование численности бродячих животных путем умерщвления любыми способами, включая использование ядов, химических препаратов не допускается.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отлова,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умерщвления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сотрудника службы отлова, временного содержания и умерщвления животных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имеет размер 54х85 миллиметров, изготовленное на бумаге и помещенное под защитную пленку.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сотрудника службы отлова, временного содержания и умерщвления животных (1)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(2)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(3)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 (4)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(5)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(6)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 г. (7)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 __________ г. (8)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данного документа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проверяется посредством базы данных (9)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указывается наименование документа "Удостоверение сотрудника службы отлова, временного содержания и умерщвления животных";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указывается наименование организации, в которой сотрудник службы отлова, временного содержания и умерщвления животных работает;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указывается уникальный идентификационный номер удостоверения, который генерируется и формируется в базе данных;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место для уникального идентификационного номера удостоверения в виде QR-кода, который автоматически генерируется в базе данных, имеющий размер 30х30 сантиметров;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место для фотографии сотрудника службы отлова, временного содержания и умерщвления животных размером 3х4 сантиметра;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указывается фамилия, имя, отчество (при его наличии) сотрудника службы отлова, временного содержания и умерщвления животных;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указывается дата выдачи удостоверения по формату: день, месяц, год;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указывается срок действия удостоверения по формату: день, месяц, год;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указывается надпись: "Подлинность данного документа проверяется посредством базы данных".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