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5369d" w14:textId="4f536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государственного учреждения "Управление сельского хозяйства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18 февраля 2022 года № 40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процедурно-процессуального кодекса Республики Казахстан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сельского хозяйства Восточно-Казахстанской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постановлением Восточно-Казахстанского областного акимата от 15.04.2025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сельского хозяйства Восточно-Казахстанской области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Отменить некоторые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постановлению.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постановлением Восточно-Казахстанского областного акимата от 15.04.2025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области Нурбаева Е.А.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"18" февраля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сельского хозяйства Восточно-Казахстанской области"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постановления Восточно-Казахстанского областного акимата от 20.06.2024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сельского хозяйства Восточно-Казахстанской области" (далее - Управление) является государственным органом, осуществляющим руководство в сфере реализации единой аграрной политики на территории области.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акима и акимата области, а также настоящим Положением.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постановлением Восточно-Казахстанского областного акимата.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Управления: индекс 070004, Республика Казахстан, Восточно-Казахстанская область, город Усть-Каменогорск, улица Бейбітшілік, 40.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Управления.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Управления осуществляется из местного (областного) бюджета в соответствии с законодательством Республики Казахстан.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0"/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основных направлений аграрной политики и на этой основе определение перспектив и тенденций развития агропромышленного комплекса на территории области;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содействия в формировании рыночной инфраструктуры, проведение единой финансово-инвестиционной политики в области;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созданию сельхозтоваропроизводителям и предприятиям пищевой и перерабатывающей промышленности рыночной среды по реализации продукции и снабжению;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информационного обеспечения, изучение конъюнктуры рынка по регионам области и республики, возможностей экспортной поставки сельскохозяйственной продукции и продуктов ее переработки;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условий для развития семеноводства и производства зерна, племенного животноводства, фитосанитарной безопасности;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и содействие внедрению основных направлений научно-технического прогресса, путей и методов их реализации, пропаганды достижений науки и техники в сфере агропромышленного комплекса.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от государственных органов, иных организаций, физических лиц информацию, необходимую для выполнения своих функций;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созданию, реорганизации и ликвидации организаций, подведомственных Управлению;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реализацию аграрной политики государства в целях содействия экономическому росту и достижению качественно нового уровня отраслей агропромышленного комплекса области, содействие насыщению продовольственного рынка области доступными, безопасными и качественными продуктами питания;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права и обязанности, необходимые для осуществления своей деятельности.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развития агропромышленного комплекса и сельских территорий;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соглашения (меморандума) по вопросу диверсификации структуры посевных площадей сельскохозяйственных культур;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пределах своей компетенции оценки уязвимости к изменению климата;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в пределах своей компетенции приоритетов и мер по адаптации к изменению климата;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 пределах своей компетенции мер по адаптации к изменению климата;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мониторинга и оценки эффективности мер по адаптации к изменению климата, определенных в пределах своей компетенции, и корректировка этих мер на основе результатов мониторинга и оценки;</w:t>
      </w:r>
    </w:p>
    <w:bookmarkEnd w:id="42"/>
    <w:bookmarkStart w:name="z2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проведение мониторинга развития агропромышленного комплекса, продовольственных товаров;</w:t>
      </w:r>
    </w:p>
    <w:bookmarkEnd w:id="43"/>
    <w:bookmarkStart w:name="z2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организация информационно-маркетингового обеспечения агропромышленного комплекса в Восточно-Казахстанской области;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разработка предложений по государственной поддержке субъектов агропромышленного комплекса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 и другими нормативными правовыми актами в данной сфере;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государственной технической инспекции в области развития агропромышленного комплекса;</w:t>
      </w:r>
    </w:p>
    <w:bookmarkEnd w:id="46"/>
    <w:bookmarkStart w:name="z2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8-1) организация государственных мероприятий по защите и карантину растений в Восточно-Казахстанской области в соответствии с законами Республики Казахстан;</w:t>
      </w:r>
    </w:p>
    <w:bookmarkEnd w:id="47"/>
    <w:bookmarkStart w:name="z2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8-2) внесение предложений по вопросам совершенствования нормативной правовой базы, ценовой, технической, таможенной, налоговой, кредитной, страховой деятельности, а также в сфере технического регулирования и политики государства в области агропромышленного комплекса;</w:t>
      </w:r>
    </w:p>
    <w:bookmarkEnd w:id="48"/>
    <w:bookmarkStart w:name="z2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8-3) организация системы товародвижения продукции агропромышленного комплекса;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региональных выставок, ярмарок по ассортименту выпускаемой продукции;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и реализация мероприятий по распространению и внедрению инновационного опыта в области агропромышленного комплекса;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правил организации отбора инновационных проектов в области агропромышленного комплекса региона;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конкурса "Лучший по профессии в агропромышленном комплексе";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оптовых рынков по торговле продукцией агропромышленного комплекса;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мониторинга состояния продовольственной безопасности, цен и рынков продукции агропромышленного комплекса;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реализация механизмов стабилизации цен на социально значимые продовольственные товары;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работы комиссий по определению участников программ закупа продовольственных товаров;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обеспечения строительства, содержания и реконструкции государственных пунктов искусственного осеменения сельскохозяйственных животных, заготовки животноводческой продукции и сырья, специальных хранилищ (могильников) пестицидов и тары из-под них;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приобретения, содержания племенных животных и выращивания ремонтного молодняка для расширенного воспроизводства;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удешевления стоимости семян первой, второй и третьей репродукций, реализованных казахстанским сельскохозяйственным производителям;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20) исключен постановлением Восточно-Казахстанского областного акимата от 11.03.2026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ведение учета запасов продовольственных товаров в области и представление отчетности в уполномоченный орган в области развития агропромышленного комплекса;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возмещение части комиссии при гарантировании займов и части страховых премий при страховании займов субъектов агропромышленного комплекса в пределах компетенции;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возмещение части расходов, понесенных субъектом агропромышленного комплекса при инвестиционных вложениях;</w:t>
      </w:r>
    </w:p>
    <w:bookmarkEnd w:id="63"/>
    <w:bookmarkStart w:name="z1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23-1) осуществление мониторинга инвестиционного субсидирования в течение срока, установленного законодательством Республики Казахстан;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предложений по утверждению норматива субсидий закупаемой сельскохозяйственной продукции, по которой устанавливаются гарантированная закупочная цена и закупочная цена;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субсидирование затрат перерабатывающих предприятий на закуп сельскохозяйственной продукции для производства продуктов ее глубокой переработки;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субсидирование затрат ревизионных союзов сельскохозяйственных кооперативов на проведение внутреннего аудита сельскохозяйственных кооперативов;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субсидирования стоимости удобрений (за исключением органических);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субсидирования производства приоритетных культур, в том числе многолетних насаждений;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субсидирования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внесение предложений по представлению на утверждение в соответствующий местный представительный орган правил выпаса сельскохозяйственных животных, разработанных на основании типовых правил выпаса сельскохозяйственных животных;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разработка мероприятий по привлечению инвестиций и кредитов банков второго уровня в отрасли агропромышленного комплекса, созданию условий для становления и развития конкурентоспособных производств, их модернизации и переходу на международные системы менеджмента качества, созданию условий для роста специализированных животноводческих хозяйств;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 в формировании перечня приоритетных местных бюджетных инвестиционных проектов по развитию социальной и инженерной инфраструктуры сельских территорий, согласованных с уполномоченным органом в области развития сельских территорий, и проектов по развитию агропромышленного комплекса, финансируемых за счет бюджетных средств;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создание условий для функционирования и развития информационно-маркетинговой системы агропромышленного комплекса;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изучение ситуации на внутреннем и внешнем продовольственных рынках и обеспечение доступа к соответствующей информации субъектов агропромышленного комплекса;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предоставление информации о состоянии и развитии агропромышленного комплекса и сельских территорий в уполномоченные государственные органы по вопросам развития агропромышленного комплекса и сельских территорий;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составление баланса продовольственной обеспеченности административно-территориальной единицы;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образование и организация работы комиссии по реализации механизмов стабилизации цен на социально значимые продовольственные товары;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субсидирования ставок вознаграждения при кредитовании субъектов агропромышленного комплекса, а также лизинге на приобретение сельскохозяйственных животных, техники и технологического оборудования;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субсидирования ставок вознаграждения по кредитным и лизинговым обязательствам в рамках направления по финансовому оздоровлению субъектов агропромышленного комплекса;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субсидирования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рынок;</w:t>
      </w:r>
    </w:p>
    <w:bookmarkEnd w:id="82"/>
    <w:bookmarkStart w:name="z25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41-1) осуществление субсидирования части расходов, понесенных при подтверждении соответствия производства органической продукции в соответствии с действующим законодательством;</w:t>
      </w:r>
    </w:p>
    <w:bookmarkEnd w:id="83"/>
    <w:bookmarkStart w:name="z25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41-2) обеспечение информирования населения о производстве и обороте органической продукции;</w:t>
      </w:r>
    </w:p>
    <w:bookmarkEnd w:id="84"/>
    <w:bookmarkStart w:name="z25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41-3) оказание содействия производителям органической продукции в вопросах производства, реализации их продукции на территории области, а также продвижения данной продукции на экспорт;</w:t>
      </w:r>
    </w:p>
    <w:bookmarkEnd w:id="85"/>
    <w:bookmarkStart w:name="z25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41-4) предоставление уполномоченному органу в области производства и оборота органической продукции информации о наличии семян сельскохозяйственных растений и сельскохозяйственных животных, используемых для производства органической продукции, для включения в реестр семян сельскохозяйственных растений и сельскохозяйственных животных, используемых для производства органической продукции;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государственного контроля в области семеноводства;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реализация государственной политики в области семеноводства;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внесение на рассмотрение в уполномоченный орган предложений по объемам производства и реализации элитно-семеноводческими хозяйствами элитных семян;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проведение аттестации субъектов семеноводства с выдачей соответствующего свидетельства в порядке, определяемом уполномоченным органом;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ведение государственного электронного реестра разрешений и уведомлений;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составление баланса семян по области;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предоставление в уполномоченный орган в сфере сельского хозяйства необходимой информации в области семеноводства сельскохозяйственных культур;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содействие в пределах компетенции формированию сельскохозяйственными товаропроизводителями страховых и переходящих фондов семян;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внесение предложений по схемам и методам ведения первичного, элитного семеноводства и массового размножения семян сельскохозяйственных культур;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контроль за исполнением порядка осуществления сортового и семенного контроля, проведения апробации сортовых посевов, грунтовой оценки, лабораторных сортовых испытаний, экспертизы качества семян;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осуществление мониторинга семенных ресурсов на территории области;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подготовка предложений по установлению предельной цены реализации на подлежащие субсидированию семена в пределах квот, определяемых в соответствии с законодательством;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подготовка предложений по определению ежегодных квот по каждому виду семян, подлежащих субсидированию: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оригинальным семенам – для каждого аттестованного субъекта в области семеноводства;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элитным семенам – для каждой административно-территориальной единицы;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контроль целевого использования просубсидированных оригинальных и элитных семян;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организация подготовки и повышения квалификации кадров апробаторов и семенных экспертов;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осуществление контроля за соблюдением нормативных правовых актов по проведению экспертизы сортовых и посевных качеств семян сельскохозяйственных растений;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на основании предложения государственного инспектора по семеноводству принимает меры по приостановлению: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свидетельства об аттестации, удостоверяющего право субъекта на осуществление деятельности в области семеноводства;</w:t>
      </w:r>
    </w:p>
    <w:bookmarkEnd w:id="106"/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по проведению экспертизы сортовых и посевных качеств семян;</w:t>
      </w:r>
    </w:p>
    <w:bookmarkEnd w:id="107"/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реализация государственной политики в области зернового рынка;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осуществление лицензирования деятельности по оказанию услуг по складской деятельности с выпуском зерновых расписок;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внесение предложений по оптимизации структуры зернового производства с учетом природно-климатических условий и рыночной конъюнктуры, совершенствованию и внедрению новых прогрессивных технологий производства, хранения и реализации зерна;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осуществление удешевления отечественным сельскохозяйственным товаропроизводителям стоимости минеральных удобрений, протравителей семян и гербицидов в соответствии с бюджетными программами;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принятие необходимых мер по своевременному обеспечению потребностей внутреннего рынка в нефтепродуктах;</w:t>
      </w:r>
    </w:p>
    <w:bookmarkEnd w:id="112"/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принятие мер по созданию в регионах конкурентной среды по оказанию услуг по подтверждению соответствия в области технического регулирования;</w:t>
      </w:r>
    </w:p>
    <w:bookmarkEnd w:id="113"/>
    <w:bookmarkStart w:name="z1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контроль за хлебоприемными предприятиями;</w:t>
      </w:r>
    </w:p>
    <w:bookmarkEnd w:id="114"/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66) приостановление действия лицензии на право осуществления деятельности по оказанию услуг по складской деятельности с выпуском зерновых расписок в целом или в части осуществления отдельных операций на срок до шести месяцев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15"/>
    <w:bookmarkStart w:name="z11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67) контроль за соблюдением хлебоприемными предприятиями правил: ведения количественно-качественного учета зерна, хранения зерна, формирования и ведения государственного электронного реестра держателей зерновых расписок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16"/>
    <w:bookmarkStart w:name="z1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68) выдача предписаний о нарушении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зерне, подготовка материалов к рассмотрению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17"/>
    <w:bookmarkStart w:name="z1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осуществление мониторинга зернового рынка в пределах области;</w:t>
      </w:r>
    </w:p>
    <w:bookmarkEnd w:id="118"/>
    <w:bookmarkStart w:name="z12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государственный контроль безопасности и качества зерна;</w:t>
      </w:r>
    </w:p>
    <w:bookmarkEnd w:id="119"/>
    <w:bookmarkStart w:name="z1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71) принятие мер по наложению запрета на отгрузку любым видом транспорта зерна с хлебоприемного предприятия при наличии оснований,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Республики Казахстан "О зерне";</w:t>
      </w:r>
    </w:p>
    <w:bookmarkEnd w:id="120"/>
    <w:bookmarkStart w:name="z12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инспектирование (проверка) деятельности хлебоприемных предприятий на предмет соблюдения требований по ведению количественно-качественного учета и обеспечению сохранности зерна в соответствии с данными реестра;</w:t>
      </w:r>
    </w:p>
    <w:bookmarkEnd w:id="121"/>
    <w:bookmarkStart w:name="z12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подача в суд заявления о введении и досрочном завершении временного управления хлебоприемным предприятием;</w:t>
      </w:r>
    </w:p>
    <w:bookmarkEnd w:id="122"/>
    <w:bookmarkStart w:name="z12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проверка фактического наличия и качества зерна у участников зернового рынка и соответствия его отчетным данным;</w:t>
      </w:r>
    </w:p>
    <w:bookmarkEnd w:id="123"/>
    <w:bookmarkStart w:name="z12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контроль количественно-качественного состояния зерна;</w:t>
      </w:r>
    </w:p>
    <w:bookmarkEnd w:id="124"/>
    <w:bookmarkStart w:name="z12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направление держателям зерновых расписок уведомления о представлении кандидатур для включения в состав комиссии по временному управлению хлебоприемным предприятием;</w:t>
      </w:r>
    </w:p>
    <w:bookmarkEnd w:id="125"/>
    <w:bookmarkStart w:name="z12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внесение предложений по введению временного управления хлебоприемным предприятием;</w:t>
      </w:r>
    </w:p>
    <w:bookmarkEnd w:id="126"/>
    <w:bookmarkStart w:name="z12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организация работ по обезвреживанию пестицидов по согласованию с уполномоченным государственным органом в области охраны окружающей среды и государственным органом в сфере санитарно-эпидемиологического благополучия населения;</w:t>
      </w:r>
    </w:p>
    <w:bookmarkEnd w:id="127"/>
    <w:bookmarkStart w:name="z13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реализация государственной политики в области защиты растений;</w:t>
      </w:r>
    </w:p>
    <w:bookmarkEnd w:id="128"/>
    <w:bookmarkStart w:name="z13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организация строительства, содержания и поддержания в надлежащем состоянии специальных хранилищ (могильников);</w:t>
      </w:r>
    </w:p>
    <w:bookmarkEnd w:id="129"/>
    <w:bookmarkStart w:name="z13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организация и проведение фитосанитарных мероприятий по борьбе с нестадными саранчовыми с численностью выше экономического порога вредоносности;</w:t>
      </w:r>
    </w:p>
    <w:bookmarkEnd w:id="130"/>
    <w:bookmarkStart w:name="z13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осуществление лицензирования деятельности по:</w:t>
      </w:r>
    </w:p>
    <w:bookmarkEnd w:id="131"/>
    <w:bookmarkStart w:name="z13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производству (формуляции) пестицидов;</w:t>
      </w:r>
    </w:p>
    <w:bookmarkEnd w:id="132"/>
    <w:bookmarkStart w:name="z13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пестицидов;</w:t>
      </w:r>
    </w:p>
    <w:bookmarkEnd w:id="133"/>
    <w:bookmarkStart w:name="z13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применению пестицидов аэрозольным и фумигационным способами;</w:t>
      </w:r>
    </w:p>
    <w:bookmarkEnd w:id="134"/>
    <w:bookmarkStart w:name="z13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ведение учета распространения карантинных объектов и предоставление информации уполномоченному органу и заинтересованным лицам;</w:t>
      </w:r>
    </w:p>
    <w:bookmarkEnd w:id="135"/>
    <w:bookmarkStart w:name="z13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реализация государственной политики в области карантина растений;</w:t>
      </w:r>
    </w:p>
    <w:bookmarkEnd w:id="136"/>
    <w:bookmarkStart w:name="z13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на объектах государственного карантинного фитосанитарного контроля и надзора организация проведения мероприятий по карантину растений физическими и юридическими лицами – владельцами этих объектов, а также органами государственного управления;</w:t>
      </w:r>
    </w:p>
    <w:bookmarkEnd w:id="137"/>
    <w:bookmarkStart w:name="z14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в течение пяти рабочих дней со дня поступления представления территориальных подразделений ведомства уполномоченного органа обеспечивает принятие решения местного исполнительного органа области об установлении карантинной зоны с введением карантинного режима или его отмене на соответствующих территориях;</w:t>
      </w:r>
    </w:p>
    <w:bookmarkEnd w:id="138"/>
    <w:bookmarkStart w:name="z14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реализация государственной политики в области племенного животноводства;</w:t>
      </w:r>
    </w:p>
    <w:bookmarkEnd w:id="139"/>
    <w:bookmarkStart w:name="z14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осуществление субсидирования мероприятий, направленных на сохранение и восстановление генофонда племенных животных, в том числе пород с ограниченным генофондом;</w:t>
      </w:r>
    </w:p>
    <w:bookmarkEnd w:id="140"/>
    <w:bookmarkStart w:name="z14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контроль за развитием и охраной пчеловодства на территории области;</w:t>
      </w:r>
    </w:p>
    <w:bookmarkEnd w:id="141"/>
    <w:bookmarkStart w:name="z14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90) координация селекционно-племенной работы и организация государственной поддержки племенного дела в пчеловодстве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племенном животноводстве;</w:t>
      </w:r>
    </w:p>
    <w:bookmarkEnd w:id="142"/>
    <w:bookmarkStart w:name="z14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координация деятельности по подготовке и переподготовке специалистов в области пчеловодства;</w:t>
      </w:r>
    </w:p>
    <w:bookmarkEnd w:id="143"/>
    <w:bookmarkStart w:name="z14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субсидирование стоимости услуг по подаче воды сельскохозяйственным товаропроизводителям;</w:t>
      </w:r>
    </w:p>
    <w:bookmarkEnd w:id="144"/>
    <w:bookmarkStart w:name="z2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92-1) возмещение части расходов, понесенных субъектом агропромышленного комплекса на внедрение водосберегающих технологий орошения;</w:t>
      </w:r>
    </w:p>
    <w:bookmarkEnd w:id="145"/>
    <w:bookmarkStart w:name="z14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93) разработка предложений и осуществление мероприятий по государственной поддержке сельскохозяйственных кооперативов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46"/>
    <w:bookmarkStart w:name="z14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организация региональных выставок, ярмарок с предоставлением торговых мест сельскохозяйственным кооперативам и их членам по ассортименту выпускаемой продукции;</w:t>
      </w:r>
    </w:p>
    <w:bookmarkEnd w:id="147"/>
    <w:bookmarkStart w:name="z14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обеспечение предоставления на льготных условиях торговых мест на коммунальных рынках для торговли продукцией сельскохозяйственных кооперативов;</w:t>
      </w:r>
    </w:p>
    <w:bookmarkEnd w:id="148"/>
    <w:bookmarkStart w:name="z15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разработка и реализация мероприятий по распространению и внедрению опыта создания и деятельности сельскохозяйственных кооперативов;</w:t>
      </w:r>
    </w:p>
    <w:bookmarkEnd w:id="149"/>
    <w:bookmarkStart w:name="z15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разработка мероприятий по привлечению инвестиций и кредитов финансовых организаций для развития сельскохозяйственной кооперации, а также созданию условий для становления и развития конкурентоспособных производств, их модернизации и переходу на международные системы менеджмента качества;</w:t>
      </w:r>
    </w:p>
    <w:bookmarkEnd w:id="150"/>
    <w:bookmarkStart w:name="z15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создание условий для функционирования и развития информационно-маркетинговой системы сельскохозяйственной кооперации;</w:t>
      </w:r>
    </w:p>
    <w:bookmarkEnd w:id="151"/>
    <w:bookmarkStart w:name="z15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представление полугодовых и годовых отчетов уполномоченному органу о проведении мероприятий по обводнению пастбищ;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100) исключен постановлением Восточно-Казахстанского областного акимата от 11.03.2026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100-1) осуществление сбора данных о кормоемкости пастбищ и состоянии объектов пастбищной инфраструктуры;</w:t>
      </w:r>
    </w:p>
    <w:bookmarkEnd w:id="153"/>
    <w:bookmarkStart w:name="z25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100-2) разработка и внесение в местный исполнительный орган области на утверждение планов мероприятий по обводнению пастбищ;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101) рассмотрение петиции в сферах агропромышленного комплекска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101-1) внедрение цифровых инструментов и цифровизации в пределах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101-2) обеспечение информационной безопасности в пределах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101-3) привлечения инвестиций в пределах компетенции;</w:t>
      </w:r>
    </w:p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102) осуществление в интересах местного государственного управления иных полномочий, возлагаемых на местные исполнительные органы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постановлениями Восточно - Казахстанского областного акимата от 15.04.2025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11.03.2026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Управления назначается на должность и освобождается от должности акимом Восточно-Казахстанской области.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имеет заместителей, которые назначаются на должность и освобождается от должности в соответствии с законодательством Республики Казахстан.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Управления: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вырабатывает предложения по формированию государственной политики в регулируемых Управлением сферах;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должность и освобождает от должности работников Управления;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налагает дисциплинарные взыскания и поощряет работников Управления;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издаҰт акты и дает указания, обязательные для всех работников Управления;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акты Управления;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об отделах Управления;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Управление в государственных органах и иных организациях;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заключает договоры;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выдает доверенности;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открывает банковские счета;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без доверенности действует от имени Управления;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необходимые меры по противодействию коррупции и несет за это персональную ответственность;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Управления определяет полномочия своих заместителей в соответствии с действующим законодательством.</w:t>
      </w:r>
    </w:p>
    <w:bookmarkEnd w:id="177"/>
    <w:bookmarkStart w:name="z182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Управлением относится к областной коммунальной собственности.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82"/>
    <w:bookmarkStart w:name="z187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Управления осуществляется в соответствии с законодательством Республики Казахстан.</w:t>
      </w:r>
    </w:p>
    <w:bookmarkEnd w:id="1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___________2022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</w:t>
            </w:r>
          </w:p>
        </w:tc>
      </w:tr>
    </w:tbl>
    <w:bookmarkStart w:name="z246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отмененных постановлений Восточно-Казахстанского областного акимата</w:t>
      </w:r>
    </w:p>
    <w:bookmarkEnd w:id="185"/>
    <w:bookmarkStart w:name="z24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Постановление Восточно-Казахстанского областного акимата "Об утверждении Положения государственного учреждения "Управление ветеринарии Восточно-Казахстанской области" от 1 июля 2017 года № 169.</w:t>
      </w:r>
    </w:p>
    <w:bookmarkEnd w:id="186"/>
    <w:bookmarkStart w:name="z24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Восточно-Казахстанского областного акимата "Об утверждении Положения государственного учреждения "Управление сельского хозяйства Восточно-Казахстанской области" от 23 апреля 2018 года № 112.</w:t>
      </w:r>
    </w:p>
    <w:bookmarkEnd w:id="187"/>
    <w:bookmarkStart w:name="z24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Восточно-Казахстанского областного акимата "О внесении изменений в постановление Восточно-Казахстанского областного акимата от 1 июля 2017 года № 169 "Об утверждении Положения государственного учреждения "Управление ветеринарии Восточно-Казахстанской области" от 12 марта 2020 года № 77.</w:t>
      </w:r>
    </w:p>
    <w:bookmarkEnd w:id="1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___________2022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</w:t>
            </w:r>
          </w:p>
        </w:tc>
      </w:tr>
    </w:tbl>
    <w:bookmarkStart w:name="z251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коммунальных государственных предприятий на праве хозяйственного ведения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исключено постановлением акимата Восточно - Казахстанского областного акимата от 15.04.2025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