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4823e" w14:textId="c2482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маслихата района Сауран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Сауранского районного маслихата Туркестанской области от 28 января 2022 года № 90. Утратило силу решением Сауранского районного маслихата Туркестанской области от 27 ноября 2025 года № 290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Сауранского районного маслихата Туркестанской области от 27.11.2025 № 290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"О некоторых вопросах оценки деятельности административных государственных служащих", маслихат района Сауран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Методику оценки деятельности административных государственных служащих корпуса "Б" аппарата маслихата района Сауран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 района Сауран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Кунпейсов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января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90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- в редакции решения Сауранского районного маслихата Туркестанской области от 11.05.2023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(далее –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) государственного учреждения "Аппарат маслихата района Сауран Туркестанской области" (далее – Аппарат маслихата)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и определяет порядок оценки деятельности административных государственных служащих корпуса "Б".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используемые понятия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 – руководитель аппарата маслихата района Сауран, административный государственный служащий корпуса "Б" категорий Е-2;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 либо направленные на повышение эффективности деятельности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12) действует до 31.08.2023 решением Сауранского районного маслихата Туркестанской области от 28.08.2023 </w:t>
      </w:r>
      <w:r>
        <w:rPr>
          <w:rFonts w:ascii="Times New Roman"/>
          <w:b w:val="false"/>
          <w:i w:val="false"/>
          <w:color w:val="ff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 решением Сауранского районного маслихата Туркестанской области от 28.08.2023 </w:t>
      </w:r>
      <w:r>
        <w:rPr>
          <w:rFonts w:ascii="Times New Roman"/>
          <w:b w:val="false"/>
          <w:i w:val="false"/>
          <w:color w:val="00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Сауранского районного маслихата Туркестанской области от 28.08.2023 </w:t>
      </w:r>
      <w:r>
        <w:rPr>
          <w:rFonts w:ascii="Times New Roman"/>
          <w:b w:val="false"/>
          <w:i w:val="false"/>
          <w:color w:val="00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Абзац второй действует до 31.08.2023 решением Сауранского районного маслихата Туркестанской области от 28.08.2023 </w:t>
      </w:r>
      <w:r>
        <w:rPr>
          <w:rFonts w:ascii="Times New Roman"/>
          <w:b w:val="false"/>
          <w:i w:val="false"/>
          <w:color w:val="ff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оценка служащих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главой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Сауранского районного маслихата Туркестанской области от 28.08.2023 </w:t>
      </w:r>
      <w:r>
        <w:rPr>
          <w:rFonts w:ascii="Times New Roman"/>
          <w:b w:val="false"/>
          <w:i w:val="false"/>
          <w:color w:val="00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решения Сауранского районного маслихата Туркестанской области от 28.08.2023 </w:t>
      </w:r>
      <w:r>
        <w:rPr>
          <w:rFonts w:ascii="Times New Roman"/>
          <w:b w:val="false"/>
          <w:i w:val="false"/>
          <w:color w:val="00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Ответственный специалист, на которого возложено исполнение обязанностей службы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Ознакомление служащих, указанных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решения Сауранского районного маслихата Туркестанской области от 28.08.2023 </w:t>
      </w:r>
      <w:r>
        <w:rPr>
          <w:rFonts w:ascii="Times New Roman"/>
          <w:b w:val="false"/>
          <w:i w:val="false"/>
          <w:color w:val="00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Служба управления персоналом обеспечивают: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службе управления персоналом (кадровой службы) и участникам калибровочных сессий.</w:t>
      </w:r>
    </w:p>
    <w:bookmarkEnd w:id="24"/>
    <w:bookmarkStart w:name="z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Глава Порядок оценки руководителя структурного подразделения/государственного органа по достижению КЦИ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(далее – </w:t>
      </w:r>
      <w:r>
        <w:rPr>
          <w:rFonts w:ascii="Times New Roman"/>
          <w:b w:val="false"/>
          <w:i w:val="false"/>
          <w:color w:val="000000"/>
          <w:sz w:val="28"/>
        </w:rPr>
        <w:t>Типовая методика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 либо на повышение эффективности деятельности государственного органа.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методики.</w:t>
      </w:r>
    </w:p>
    <w:bookmarkStart w:name="z3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Start w:name="z4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методики.</w:t>
      </w:r>
    </w:p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43"/>
    <w:bookmarkStart w:name="z4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организовывает деятельность калибровочной сессии.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Глава 6 действует до 31.08.2023 решением Сауранского районного маслихата Туркестанской области от 28.08.2023 </w:t>
      </w:r>
      <w:r>
        <w:rPr>
          <w:rFonts w:ascii="Times New Roman"/>
          <w:b w:val="false"/>
          <w:i w:val="false"/>
          <w:color w:val="ff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дополнена главой 6 в соответствии с решением Сауранского районного маслихата Туркестанской области от 28.08.2023 </w:t>
      </w:r>
      <w:r>
        <w:rPr>
          <w:rFonts w:ascii="Times New Roman"/>
          <w:b w:val="false"/>
          <w:i w:val="false"/>
          <w:color w:val="ff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Индивидуальный план работы, с соответствующими КЦИ, утверждается вышестоящим руководителем.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КЦИ являются: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соглашения председателя маслихата.</w:t>
      </w:r>
    </w:p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Количество КЦИ составляет 5.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оценки достижения КЦИ</w:t>
      </w:r>
    </w:p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и подписывает его.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Рассмотрение результатов оценки Комиссией и обжалование результатов оценки</w:t>
      </w:r>
    </w:p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Заседание Комиссии считается правомочным, если на нем присутствовали не менее двух третей ее состава.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Решение Комиссии принимается открытым голосованием.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Секретарем Комиссии является ответственный специалист, на которого возложено исполнение обязанностей службы управления персоналом. Секретарь Комиссии не принимает участие в голосовании.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Ответственный специалист, на которого возложено исполнение обязанностей службы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Ответственный специалист, на которого возложено исполнение обязанностей службы управления персоналом предоставляет на заседание Комиссии следующие документы: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(далее – протокол).</w:t>
      </w:r>
    </w:p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Комиссия рассматривает результаты оценки и принимает одно из следующих решений: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Результаты оценки утверждаются уполномоченным лицом и фиксируются в протоколе.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Ответственный специалист, на которого возложено исполнение обязанностей службы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76"/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Служащим корпуса "Б" допускается обжалование результатов оценки в судебном порядке.</w:t>
      </w:r>
    </w:p>
    <w:bookmarkEnd w:id="7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