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6b935a" w14:textId="f6b93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Жетысайском районе на 2022-2023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Жетысайского районного маслихата Туркестанской области от 27 мая 2022 года № 20-125-VII.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подпунктом 15)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Жетысайский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План по управлению пастбищами и их использованию в Жетысайском районе на 2022-2023 годы согласно приложению.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маслихата: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Утанов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Жетысайского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27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года № 20-125-VII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Жетысайскому району на 2022-2023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Жетысайскому району на 2022-2023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 </w:t>
      </w:r>
    </w:p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Содержание плана: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к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скота,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Жетысайского района составляет 104634 гектаров. Совокупность всех сельскохозяйственных угодий – 86337 гектаров, в том числе пашни 77045 гектаров, в том числе 77045 гектаров орошаемой пашни, 698 гектара многолетних насаждений, пастбищных земель – 1487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в сельскохозяйственных целях 86337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12070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земли, используемые не в целях промышленности, транспорта, связи, обороны, сельского хозяйства 492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5101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Жетысайском районе имеются 1 город (город Жетысай), 1 поселок (поселок Асыката), 11 сельских округов (Абай, Ж.Ералиев, Атамекен, Ш.Дилдабеков, Кызылкум, Макталы, Ынтымак, Жана ауыл, Жылы су, Каракай, Казыбек би), 103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Жетысайского района преимущественно равнинная и пустынная. С севера окружают земли Келесского района, на западе Шардаринское водохранилище, с юга Мактааральский район и с юго-запада граничит Республикой Узбекистан.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Недра земли богаты мрамором, песком, глиной бентонита и лечебной минеральной водой. На севере района протекает река Сырдарьи.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Большая часть земли Жетысайского района плоскогорье. Земля в основном состоит из светлого грунта с песком. Из растительности преобладают в основном полынь, верблюжья колючка, спирея, на берегах реки растут камыш, деревья вперемешку с кустарниками. В Жетысайском районе хорошо налажено производство хлопка-сырца, фруктов, садово-бахчевых, пшеницы, плодово-ягодных, винограда и развито производство всех видов животноводства.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Жетысайский район по природо-хозяйственному направлению является регионом с высокоразвитой орошаемой пашней.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Жетысайского района континентальный, засушливый, зима мягкая, лето жаркое. Годовые атмосферные осадки в среднем составляет от 80 до 300 мм. Осадки в основном приходятся на весенний период времени. Средняя годовая температура в январе -2-3 С мороза, в июле месяце +35+38 С тепла. В некоторых засушливых регионах доходит до +42+45 С тепла.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Жетысайский район относится к зоне очень засушливых и жарких пустынь и полупустынь благодаря естественной погоде.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этому региону входят город Жетысай, поселок Асыката и сельские округи Атамекен, Абай, Кызылкум, Макталы, Ж.Ералиев, Ш.Дилдабекова, Ынтымак, Жана ауыл, Жылы су, Каракай, Казыбек 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этой местности равнинный. Погода отличается теплотой, засушливостью. Зима короткая, в основном теплая. Снеговой покров в среднем не выше 11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Годовая влажность от 80 до 300 мм. При температуре выше 10 градусов влажность не выше 60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геоботаническим данным произрастают в основном все виды эфемерных, эфемероидных крупных трав и кустарников.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этого региона благоприятен для выращивания всех видов животноводства, а также из культурных растений ячмень, пшеница, сафлора, люцерны.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Водные ресурсы Жетысайского района состоят из надземных и подземных вод. Общее количество каналов в водной системе Жетысайского района составляет 778, протяженность 1533,1 км, канав 179 единиц (протяженность 511,4 км). 86 337 га орошаемых земель в районе обеспечены водой через канализацию за счет прилегания к указанным каналам.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Канал 20-летие независимости имеет начало с реки Сырдарьи, орошает поливные земли сельских округов Ш.Дильдабеков, Ынтымак, Ж.Ералиев, Абай, Кызылкум, Атамекен, Макталы, Жылысу и Казыбекби.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Жетысайском районе в нескольких сельских округах проведены водоотведения, воды из которых вливаются в реку Сырдарья.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Поливные земли района орошаются также через проведенные каналы от главного канала Достык, который имеет начало в Республике Узбекистан.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кроме этих каналов есть такие крупные каналы, как К-24-1-1-1, К-25, К-25-9, К-26, К-28, К-30, К-30а, К-30-ІІ, К-30-ІV и К-34. Через эти каналы все орошаемые поливные земли района полностью обеспечивается водой.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пригодных для сельского хозяйства земель Жетысайского района составляет 86337 гектаров. В том числе угодий 77045 гектаров, в том числе орошаемой пашни 77045 гектаров, многолетних насаждений 698 гектара, пастбищ 1487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Жетысайскому району имеется 53835 голов крупного рогатого скота, 143155 голов мелкого скота, 9735 голов лошадей и 487 голов верблюдов.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по количеству природных пастбищ, поголовья сельскохозяйственного скота и требующихся природных пастбищ по городу, поселку и сельским округам Жетысайского района: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сельского округа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Жетысай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2790,0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10134,0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9648,0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3348,0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84645,0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121056,5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43226,5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43335,0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46592,0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76292,8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92270,0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44830,0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64202,5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58830,5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33184,0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42417,0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110856,4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45352,0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47464,4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34136,0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53769,5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421856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354180,5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859651,1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Сведение о ветеринарно-санитарных объектах, осуществляющие услуги хозяйственному скоту населения: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поселка,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Казыбек би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урожайность сухой массы пастбищ 5,3 центнеров/с гектара, кормовая единица 3,1 центнеров/с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урожайности естественного сена пастбищных угодий (центнеров/с гектара) и кормовой единицы проводилась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Предложение сезонного использования пастбищ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пастбищ по кормовой единице (центнеров/с гектара)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Весенне-летний, осенний и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7,0-11,0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4,0-6,9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2,0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5,5-7,5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1,5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3,0-4,0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2,0-2,9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1,0-1,9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1,0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Весенне-осенний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Оценивается по двум сезонам, весенне-осенний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Продуктивность кормов оценивается по нижеследующим показателям: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Предложение сезонного использования пастбищ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естественного сена (Объем кормовой единицы на 100 килограмм сухого сена)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51-69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51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Весенне-летний, осенний и летний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40-50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30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 в Жетысайском районе составляет 1487 гектаров, согласно приказу Министерства сельского хозяйства Республики Казахстан №3-3/332 от 14 апреля 2015 года "Об утверждении предельно допустимых норм загрузки общей площади пастбищ" с учетом пастбищ на поголовье скота в общей сложности необходимо 859651,1 гектаров пастбищных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общей сложности по району на 206 725 голов скота (53835 голов крупного рогатого скота, 9735 лошадей, 143155 мелкий скот, 487 верблюдов) необходимость 859651,1 гектаров пастбищных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проблемы дефицита пастбищ в Жетысайском районе, нужно перевести животноводство из пастбищной системы в систему содержание скота без пастбищ (заготовка, откорм) и уменьшить нагрузку на пастбища.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Предложение.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Рекомендуется пересчитать максимальный объем пастбищ, установленный для скота с приказом Министерства сельского хозяйства Республики Казахстан от 14 апреля 2015 года №3-3/332 "Об утверждении предельно допустимых норм загрузки общей площади пастбищ", в зависимости от места проживания.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Город Жетысай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Жетысай.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27181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города – 1373,43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городу Жетысай: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Крупный рогатый скот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Жетысай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121056,5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121056,5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Поселок Асыката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Асыката.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12500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700,07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по поселку Асыката: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Асыката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Асыката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43226,5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43226,5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Сельский округ Абай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Жузимдик.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Халыктар достыгы, Жузимдик, Отан, Бейбитшилик, Атажурт, Алтын кемер.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10 385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2476,5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2176,3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2165,3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2165,3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 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 5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Халыктар достыгы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Жузимдик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Бейбитшилик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Атажурт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кемер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Халыктар достыгы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Жузимдик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Бейбитшилик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Атажурт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кемер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ухода воды с поймы Шардаринского водохранилища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Ноябрь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Халыктар достыгы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Жузимдик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Бейбитшилик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Атажурт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 кемер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4346,0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43335,0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административно - территориальной единицы в разрезе категорий земель собственников земельных участков и землепользователей на основании правоустановливающих документов по Абайского сельскому округу, Жетысайского района.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пастбише оборотов и карта обозначениемвнешних и внутренних границ и площадей в том числе сезонных,объекты пастбищной инфраструктуры по Абайскому сельскомуокругу, Жетысайкого района.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на использованию пастбищ устанавлиающийсезонные маршурты выпаса и предвижения сельскохозяйственныхживотных по Абайскому сельскому округу, Жетысайкого района.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 пользователей к водоисточникам,составленная согласно норме потребления воды по Абайскомусельскому округу, Жетысайского района.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поголовьясельскохозяйтвенных животных физических и (или) юридическихлиц, у которых отсутствует пастбища, и перемещения его напредоставляемые пастбища и схема размещениясельскохозяйтвенных животных на отгонных пастбищах физическихи (или) юридических лиц, не обеспеченных пастбищами поАбайскому сельскому округу, Жетысайкого района.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Ж.Ералиева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Арай.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 – Абай, Арай, М.Ауезов, Байтерек, Дихан, Жагажай, Жазыксай, Жанадауир, Жетиказына, Жетикубыр, Коктобе, Г.Муратбаев, С.Сейфуллин, Утиртобе.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14439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9286,0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18,22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8014,4гектар;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8014,4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7769,03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 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18,22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 18,22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М.Ауезов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Жагажай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Жанадауир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Жетиказына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Жетикубыр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Утиртобе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9019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М.Ауезов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Жагажай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Жанадауир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Жетиказына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Жетикубыр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Утиртобе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Ж.Ералиев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М.Ауезов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Байтерек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Жагажай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Жазыксай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Жанадауир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Жетиказына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Жетикубыр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Г.Муратбаев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С.Сейфуллин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Утиртобе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8245,5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7059,28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76292,78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Атамекен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Атамекен.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Атамекен, Женистин 40 жылдыгы, Талапты, Жемисти, Макташы, Когалы, Тындала, Гарышкер, Габдуллин, Алимбетов, Калпаксай, Жибекши, Пирали.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10455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12150,0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 588,0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9071,0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8383,0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8383,0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 255,0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 588,0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 588,0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Женистин 40 жылдыгы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Макташы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Гарышкер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Калпаксай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Пирали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2952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Женистин 40 жылдыгы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Тындала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Гарышкер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Калпаксай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Женистин 40 жылдыгы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Жемисти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Макташы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Тындала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Гарышкер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Жибекши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Калпаксай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Пирали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92270,0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Ш.Дилдабекова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Бирлик.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Алпамыс, Достык, Байдала, Кызылтан, Сайлау, Бирлик, Сырабат, Сулубулақ, Куришти, Жамбыл, Зердели, Кемер, Жанадала.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12061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6800,0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5450,0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5450,0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5450,0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Сырабат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Сулубулак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Куришти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Зердели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Жанадала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Сырабат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Ш.Дилдабеков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Алпамыс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Бирлик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Сырабат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Сулубулак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Куришти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Зердели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Кемер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Жанадала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44830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Кызылкум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Кызылкум.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Актобе, Алгабас, Кызылту, Коскудык, Молшылык, Акжайлау, Костақыр, Карасакал, Макталы, Енбекши, Первомайское, Жалпаккум, Туркебай, Кызылкум, Датка, Кобек, Киров.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11280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9185,0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–309,5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7394,6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7088,6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7088,6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многолетние насаждений –16,0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–309,5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–309,5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Акжайлау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Жалпаккум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Карасакал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Коскудык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Костакыр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Кызылқум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Молшылык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Акжайлау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Датка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Жалпаккум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Карасакал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Коскудык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Костакыр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Кызылқум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Молшылык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Первомайское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Туркебай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Мелкий скот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4846,5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9167,5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64202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Макталы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Макталы.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Алмалы, Алтынсарин, Дархан, Жайлаукол, Жибек жолы, Макталы, Саркырама, Темиржол, Тын, Чехов, Шолпанкудык.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9133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10022,0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–15,0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8409,9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8409,9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8409,9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прозводственные земли –5,0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–15,0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–15,0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Жайлаукол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Шолпанкудык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Дархан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Жайлаукол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Жибек жолы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Макталы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Саркырама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Шолпанкудык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6383,5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6231,5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8443,0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7683,5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5749,0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943,5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4315,0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5437,0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6421,0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2471,0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58830,5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Ынтымак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Оркенди.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Оркенди, Ушкопир, Адената, Нур, Талапты, Корикти, Акниет, Агынсай.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13221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7820,0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6683,5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6683,6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6683,6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Ушкопир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4097,0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Ушкопир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Оркенды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Адената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Ушкопир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Акниет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Агынсай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3348,0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6358,0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662.5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2053,0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33184,0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5885,0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42417,0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Жана ауыл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Мырзашол.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Ынтымак, Абдихалык, Жана ауыл, Атаконыс, Карой, Мырзашол.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6455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9100,0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7025,0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7025,0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7025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мелкого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ауыл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Ынтымак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 ауыл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Атаконыс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4815,0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39547,4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7163,0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110856,4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Сельский округ Жылы су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Жылы 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Жылы су, Мырзашокы, Сейфуллин, Аль-Фараби, Бакконыс, Байконыс.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14200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11127,0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–56,55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9680,2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9623,6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9623,6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–56,55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–56,55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Аль-Фараби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Бакконыс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Мырзашокы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Аль-Фараби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Бакконыс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Мырзашокы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Аль-Фараби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Бакконыс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Жылы су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Мырзашокы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36,55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Сейфуллин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56,55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12568,0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2370,0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9978,45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61100,0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Сельский округ Каракай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Сатпаев.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Сатпаев, Каракай, Кетебай, Караозек, Енбек.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10155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7939,0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–25,57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6858,0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6858,0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6858,0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–25,57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–25,57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Караозек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14835,05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10302,5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8005,6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10091,2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4230,0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47464,4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в Жетысайском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районе на 2022-2023 годы</w:t>
            </w:r>
          </w:p>
        </w:tc>
      </w:tr>
    </w:tbl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Сельский округ Казыбек би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– село Казыбек би.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 – Курбан ата, Абибулла, Алгабас, Таубай ата, Казыбек би, Жамбыл, А.Оспанов.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– 17293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 – 8038,0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 пастбища населенного пункта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 – 8038,0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пашни – 8038,0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 – 7651,0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пастбищная земля –0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сенокосные земли – 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(общая пастбищная земля –0 гектар).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поголовья скота сельскохозяйственных животных по населенным пунктам: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 ата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о ветеринарно-санитарных объектах: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ямы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 ата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пастбищ, определяющий сезонные маршруты выпаса и прогона сельскохозяйственных животных. Также продолжительность периода выпаса: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вывода скота на земли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возврата скота из земель 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 в зависимости от освобожденных земель от культур селькохозяйственного назначения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Сведение согласно приказу Министерства сельского хозяйства Республики Казахстан № 3-3/332 от 14 апреля 2015 года "Об утверждении предельно допустимых норм загрузки общей площади пастбищ" необходимого пастбищных земель на поголовье скота: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Пастбище, 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 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Абибулла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Таубай 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Казыбек би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А.Оспанов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и необходимость нормы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потребность пастбищных земель,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10504,5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6863,5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15817,5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53769,5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