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a679" w14:textId="9fa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программ" акимата Жетысайсого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18 мая 2022 года № 376. Утратило постановлением акимата Жетысайского района Туркестанской области от 11 июля 2023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11.07.2023 № 542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государственном учреждении "Отдел занятости и социальных программ" акимата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Жетысайкого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2022 года № 376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Жетысайского района" Жетысайского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Жетысайского района" Жетысайского района (далее - Отдел занятости и социальных программ Жетысайского района)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регистрации актов гражданского состояния и выдачи, продления, отзыва разрешения трудовому иммигранту.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Жетысайского района имеет ведомства: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занятости населения" отдела занятости и социальных программ Жетысайского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Жетысайского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Жетысайского района вступает в гражданско-правовые отношения от собственного имени.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Жетысайского района и другими актами, предусмотренными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Жетысайского района утверждаются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лица; Республика Казахстан, Туркестанская область, Жетысайский район, город Жетысай, улица Ш.Айманова дом № 38 А, индекс 160500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 Жетысайского района. Учредителем государственного учреждение "Отдел занятости и социальных программ Жетысайского района" является акимат Жетысайского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занятости и социальных программ Жетысайского района осуществляется из республиканского и местных бюджетов.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и социальных программ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 Жетысайского района если отдел занятости и социальных программ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регистрации актов гражданского состояния и выдача,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выдачу, продление, отзыв разрешения трудовому иммигранту.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Жетысайского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Жетысайского района задач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Жетысайского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Учреждения, заместителей подведомственных учреждений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назначаются с согласия акима района руководители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Жетысайского района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государственного органа.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Жетысайского района относится к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занятости и социальных программ Жетысайского района и его ведомств: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занятости населения" отдела занятости и социальных программ Жетысайского района.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