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886b28" w14:textId="c886b2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Шардаринском районе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Шардаринского районного маслихата Туркестанской области от 9 февраля 2022 года № 15-88-VIІ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 Республики Казахстан от 20 февраля 2017 года "О пастбищах", Шардаринский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Шардаринском районе на 2022-2023 годы согласно приложению.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Карсыбаев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Шардаринского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09 февраля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15-88-VII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Шардаринском районе на 2022-2023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Шардаринском районe на 2022-2023 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Министерстве юстиции Республики Казахстан 28 апреля 2017 года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Министерстве юстиции Республики Казахстан 15 мая 2015 года № 11064).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Шардаринского района составляет 1287225 гектаров. Совокупность всех сельскохозяйственных угодий 199893 гектар, в том числе пашни 60211 гектар, в том числе 56778 гектар орошаемой пашни, 488 гектар многолетних насаждений, 1165 гектар сенокосных угодий, пастбищные 120920 гектар.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199893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9232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хозяйсвта 2042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15156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909325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88446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63131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другие земли 19853;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Шардаринском районе имеются 10 сельских округов, 23 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Природа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Климат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Население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Сельское хозяйство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Шардаринский район расположен в юго-западной части Туркестанской области. Его северо-западная часть граничит с Отырарским районом, северная часть - с Арысским районом, восточная часть - с Сарыагашским районом, на западе - с Республикой Узбекистан, на юге - с Шардаринским водохранилищем. Большая часть суши песчаная (Кызылкум), серые, солонцеватые почвы, речные долины с лугово-глинистыми почвами. Здесь есть полынь, водоросли, саксаул, желтуха, джунгил, змеевик, тростник, тростник, сорняк, лист, ягода по Сырдарье.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ясный континентальный. Пески Кызылкум занимают большую часть (до 85%) территории района. В течение года они представляют хорошие пастбища для каракульских овец, верблюдов и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Пойма реки Сырдарии благоприятна для поливного земледелия, особенно для рисоводства. Пойма реки представляет для животноводства основную кормовую базу.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засушливая, жаркая, относится к полупустынной зоне. Лето очень жаркое, засушливое, продолжительное, зима короткая, малоснежная, выпавший снег быстро тает. К основным характеристикам климата относятся избыточность тепловых ресурсов и инсоляции. В августе среднемесячная температура составляет 28º-30º. При высокой температуре влажность воздуха бывает очень низкой (17-19%). В январе среднемесячная температура составляет 3º-5º. Однако, в некоторые годы температура воздуха достигает минус 35º-37º, что вредит теплолюбивым растениям. Обычно, морозные дни начинаются во второй декаде октября и продолжаются до первой декады апреля. Иногда заморозки бывают и в начале мая. Но такие обстоятельства случаются очень редко. Средняя продолжительность безморозного периода составляет 186 дней. Среднегодовое количество осадков равняется 195-197 мм. В разные годы количество осадков непостоянное, переменчивое. 87% осадков приходится на зимне-весенний сезоны.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ветер преимущественно дует с севера. Среднегодовая скорость ветра может изменяться от 1,9 до 2,9 м/сек.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- 1 водохранилища. Услуга по транспортировке сточных вод в размере 5,2 миллиард куб метр объем воды для района.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В районе имеется река Сырдария. Главный канал Кызылкум, который начинается с водоема, поливает плодородную землю на правом берегу реки Сырдарьи. Река Сырдария-1635 километр.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Водоемы и пруды: водохранилище "Шардара", емкостью 5,2 миллиард м3, пруд"Шардара"-5,3 киллометр, пруд"Арнасай" -2,02 колометр.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составляет 1287225 гектаров. Совокупность всех сельскохозяйственных угодий 199893 гектар, в том числе пашни 60211 гектар, в том числе 56778 гектар орошаемой пашни, 488 гектар многолетних насаждений, 1165 гектар сенокосных угодий, пастбищные 120920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насчитывается 53613голов крупного скота, 202286голов мелкого скота, 13605голов лошадей, 2787голов верблюдов.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Свидения количестве поголовья скота, имеющихся площадей природных пастбищ и требуемых площадей природных пастбищ в разрезе сельских округов Шардаринского района: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Лошади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К.Турысбеков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 батыр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Акшенгелди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Жаушықум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 Шардара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пастбищ,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36971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162125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Уровень обеспеченности скота на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сельских округов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К.Турысбеков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21859,2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13305,6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10903,2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 батыр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19364,4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10797,6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28828,8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Акшенгелди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2296,8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14799,4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2547,6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8606,4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г.Шардара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42358,8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54952,4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179942,4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53383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118478,8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41547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18449,2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66880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39339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86545,8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189285,8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157178,8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8577,7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59402,1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58893,1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98802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19078,4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3055,8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40946,4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40297,4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34933,8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119598,6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103914,6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23480,6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78788,6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72789,6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35486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17157,8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69990,8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69256,8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26184,4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55976,8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51266,8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10246,5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95689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156271,5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156271,5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53613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497524,5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451631,3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1184014,6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1063094,6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ветеринарные станции - 11, купка мелко рогатого скота - 22, пункт искусственного осеменение - 11, биотермические котловины - 15.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К.Турысбеков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 батыр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Сүткент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Акшенгелди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Жаушықум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г.Шардара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Основным запасом крупного рогатого скота в этом районе являются пастбища. Это около 20-35% годового корма. Биоразнообразие пастбищного топлива варьируется в зависимости от экологической ситуации каждого года.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на территории района из пастбищных земель лесного фонда 909325 гектаров, находящихся в ведении "Шардаринского государственного управления лесного хозяйства и охраны природы", используется для четырех продуктивных животных которые нуждаются в кормах и питательные веществах в естественных пастбищных угодьях (847287 га) на основании договора аренды.</w:t>
      </w:r>
    </w:p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Сельский округ К.Турысбеков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Шардара.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пункты-Акберди, Бимырза, Куан-кудык, Пишентобе, Бозай.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население-23853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округа-53 823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земли-50340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земли-2 584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земли-42219гектар.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Куан-кудык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Пишен 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53854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Куан-кудык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Пишен 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К.Турысбеков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Шардара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Акберди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580,8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Куан-Кудык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1201,2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Пишентобе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45424,2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58097,6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89953,6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6417,4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25181,2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3042,6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10212,4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10476,4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28831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106680,2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145687,8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-103468,8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Сельский округ Коссейт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Коссейт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население-4995человек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округа-8598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земли-6820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земли-6590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земли-6590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земли-373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 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10639,2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10639,2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58759,8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-58386,8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58759,8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-58386,8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Сельский округ Коксу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Коксу.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пункты-Айдаркол кашар, Баспанды, Жоласар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население-8 096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округа-69 856,85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земли-47 707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земли-9 712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земли-9 324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земли- 37 995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Айдаркол кашар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Жоласар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39339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Айдаркол кашар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Жоласар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Айдаркол кашар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7299,6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Баспанды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2798,4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Жоласар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56414,6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33193,6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61745,2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62561,4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113346,5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-75351,5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Узын ата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Узын 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Кочество население-4662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округа-8 433,27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земли-7 769,27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земли-5 969,27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земли-5 111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9715,2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9715,2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49755,2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-49244,2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49755,2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-49244,2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Алатау батыр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пункты-Целинный,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население-9204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– 17 551,16гектар.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земли-13 174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земли- 11 341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земли-1554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Населленный пункт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Целенный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9688,8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9675,6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19364,4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74038,8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-73341,8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8584,4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64154,2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-63297,2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-136639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Кызылкум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Кызылкум.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население-2659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округа-70 051,44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земли-6 824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земли-5 024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земли-4 710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земли-651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г. №3-3/332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16284,4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-15633,4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16284,4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-15633,4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Суткент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Суткент.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пункты-Суткент, Шабырлы.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население-3038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округа-41 511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земли-41 167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земли-2 278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земли-15684гектар.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год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17146,8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Шабырлы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20182,8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72736,4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3667,4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85577,8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-69893,8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8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Акшенгелди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Ак алтын.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 алтын, Егизкум.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население-4380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округа-19209гектар.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земли-18744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земли-7481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земли-5 999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алтын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алтын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алтын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2356,2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778,8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673,2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17441,6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36429,8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- 30430,8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Достык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Достык.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население-3 331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округа-7 639,21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земли-7 193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земли-5 400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земли-4 493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земли-777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1359,6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6668,2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40387,6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-39610,6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40 387,6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-39610,6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Жаушыкум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Жаушыкум.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пункты-Жаушыкум, Багыскол, Калгансыр, Куйган.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население-2276человек.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округа-7 963,5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земли-8 307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земли-3 596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земли-7411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Багыскол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Калгансыр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котловтны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Багыскол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Калгансыр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Қуйган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4897,2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Багыскол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Калгансыр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Куйган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5781,6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32049,6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18330,4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-33173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8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