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b5f1" w14:textId="c50b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Шардаринского района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9 августа 2022 года № 215. Утратило силу постановлением акимата Шардаринского района Туркестанской области от 25 сентября 2025 года № 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Туркестанской области от 25.09.2025 № 247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(зарегистрированного в Реестре государственной регистрации нормативных правовых актов за № 16299) акимат Шардаринского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Шардаринского района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Ж. Бердешова.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2022 года № 215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Шардаринского района корпуса "Б"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Шардаринского района Туркестанской области от 11.04.2023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Шардаринского района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 (Заместители районного акима, руководитель аппарата районного акима, руководители самостоятельных отделов и акимы сельских округов поселков),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оцениваемое лицо – руководитель структурного подразделения/государственного органа или служащий корпуса "Б";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12) действует до 31.08.2023 постановлением акимата Шардаринского района Туркестанской области от 01.08.2023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 постановлением акимата Шардаринского района Туркестанской области от 01.08.2023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Шардаринского района Туркестанской области от 01.08.2023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действует до 31.08.2023 постановлением акимата Шардаринского района Туркестанской области от 01.08.2023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акимата Шардаринского района Туркестанской области от 01.08.2023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акимата Шардаринского района Туркестанской области от 01.08.2023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Результаты оценки по методу 360 являются основанием для принятия решений по обучению служащего.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постановления акимата Шардаринского района Туркестанской области от 01.08.2023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Разногласия, связанные с процедурой оценки, рассматриваются службой управления персоналом при содействии всех заинтересованных лиц и сторон.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Оценивающее лицо обеспечивает: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своевременную постановку, согласование и утверждение КЦИ;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калибровочных сессиях и в решении спорных вопросов по оценке оцениваемых лиц, в случае их возникновения в процессе оценки. 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Оцениваемое лицо обеспечивает: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регулярного мониторинга степени выполнения им КЦИ/поставленных задач;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своевременной самооценки в рамках оценки его деятельности по методу 360;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во встречах с руководителем по обсуждению результатов оценки деятельности. 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Руководители службы управления персоналом обеспечивают: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своевременного анализа и согласование КЦИ;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калибровочной сессии, включая подготовку информации по каждому работнику в рамках подготовки к калибровочным сессиям;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 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 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КЦИ должны иметь количественные и качественные индикаторы измеримости достижения целей и быть: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конкретными (точно определяется результат с указанием ожидаемого положительного изменения, который необходимо достичь);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измеримыми (определяются конкретные критерии для измерения достижения КЦИ);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достижимыми (КЦИ определяются с учетом имеющихся ресурсов, полномочий и ограничений);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ограниченными во времени (определяется срок достижения КЦИ в течение оцениваемого периода);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 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осуществляется по методу ранжирования.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Оценивающему лицу оценочный лист направляется информационной системой, либо в случае ее отсутствия службой управления персоналом.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 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саморазвитие.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оценке служащего методом 360 также предусмотрена его самооценка. При этом в итоговых результатах самооценка служащего не учитывается.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круг опрашиваемых лиц включаются: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непосредственный руководитель;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лица, находящиеся с оцениваемым лицом на одном уровне по должности и тесно взаимодействующие с ним. 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5"/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 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Служба управления персоналом организовывает деятельность калибровочной сессии. 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На калибровочной сессии оценивающее лицо кратко описывает работу оцениваемого лица и аргументирует свою оценку.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калибровочной сессии могут поддержать оценку оценивающего лица либо привести аргументы для корректировки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Корректировка оценки осуществляется как в сторону повышения, так и в сторону понижения.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 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время встречи обсуждаются следующие вопросы: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обзор достижений за оцениваемый период;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обзор развития навыков и компетенций;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обзор потенциала и обсуждение карьерных устремлений работника.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Глава 6 действует до 31.08.2023 постановлением акимата Шардаринского района Туркестанской области от 01.08.2023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главой 6 в соответствии с постановлением акимата Шардаринского района Туркестанской области от 01.08.2023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5)ориентированы на реализацию стратегических целей государственного органа, соглашения служащего корпуса "А".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57"/>
    <w:bookmarkStart w:name="z6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 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6"/>
    <w:bookmarkStart w:name="z7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2.Рассмотрение результатов оценки Комиссией и обжалование результатов оценки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 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Служба управления персоналом обеспечивает проведение заседания Комиссии в соответствии со сроками, согласованными с председателем Комиссии. 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аппарата акима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(государственного органа)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год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 служащего: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"Б"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аппарата акима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(Ф.И.О., должность оцениваемого лица)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 служащему выставляется исходя из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                                                              Оценивающее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          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                                         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дата_____________________________              дата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                                                      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           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аппарата акима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целевого индикатора. При этом в допустимом диапазоне оценивающее лицо выставляет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аппарата акима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оцениваемого служащего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оценивающего служащего (руководителя 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подразделения/государственного органа)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целях оценки деятельности административных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корпуса "Б" (далее – оценка) предлагаем Вам оценить своих коллег методом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 (выполняет функциональные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эффективно, выполняет функциональные обязанности надлежащим образом, выполняет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функциональные обязанности удовлетворительно,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аппарата акима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оценки деятельности административных государственных 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корпуса 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(компетенция не проявляется, компетенция проявляется редко, компетенция проявляется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примерно в половине случаев, компетенция проявляется в большинстве случаев,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оценка высчитывается в автоматическом режиме путем суммирования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аппарата акима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корпуса 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метод 360 – метод оценки, направленный на выявление наличия 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лица требуемых компетенций путем опроса круга лиц из рабочего окружения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метод поможет Вашему коллеге лучше понять свои сильные и слабые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ответы необходимо указать один из предложенных вариантов ответа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(компетенция не проявляется, компетенция проявляется редко, компетенция проявляется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примерно в половине случаев, компетенция проявляется в большинстве случаев,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аппарата акима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автоматическом режиме путем суммирования баллов каждого респондента и деления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аппарата акима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автоматическом режиме путем суммирования баллов каждого респондента и деление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9 действует до 31.08.2023 постановлением акимата Шардаринского района Туркестанской области от 01.08.2023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приложением 9 в соответствии с постановлением акимата Шардаринского района Туркестанской области от 01.08.2023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                                                          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                     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             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 ________________________                      дата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подпись ____________________                       подпись 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10 действует до 31.08.2023 постановлением акимата Шардаринского района Туркестанской области от 01.08.2023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 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приложением 10 в соответствии с постановлением акимата Шардаринского района Туркестанской области от 01.08.2023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(выполняет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                                                        Непосредственный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                    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         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 _________________________                дата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подпись ______________________               подпись 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11 действует до 31.08.2023 постановлением акимата Шардаринского района Туркестанской области от 01.08.2023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 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приложением 11 в соответствии с постановлением акимата Шардаринского района Туркестанской области от 01.08.2023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