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d66a" w14:textId="3add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Толебийскому району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12 августа 2022 года № 18/108-VII.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постановлением Толебийского районного акимата от 10 августа 2022 года № 370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Толебийскому району на 2022-2023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 № 18/108-VІI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Толебийском районе на 2022-2023 годы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Толебийскому району на 2022-2023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172 "Об утверждении Правил рационального использования пастбищ" (зарегистрирован в Министерстве юстиции Республики Казахстан 28 апреля 2017 года № 15091),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5 мая 2015 года № 11064).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Толебийского района составляет 306380 гектаров. Совокупность всех сельскохозяйственных угодий 159383 гектар, в том числе пашни 63274 гектар, в том числе 9813 гектар орошаемой пашни, 2547 гектар многолетних насаждений, 1187 гектар сенокосных угодий, пастбищные 25892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категории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92900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61531 гектар. В том числе пастбище 44365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не исползуемые в целях промышленности, транспорта, связи, обороны, сельского хозяйсвта 3745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146997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4982 гектаров земли Толебийского района находится в учетных кварталах Казыгуртского и Ордабасинского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Толебийском районе имеются 1 город и 12 сельских округов, 55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заповедник Аксу-Жабаглы расположен на северо-западных склонах Таласского Алатау и Угамских гор. Заповедник является особо охраняемой территорией. Его общая площадь составляет 146997 гектар, граничащими с двумя государствами Кыргызстаном и Узбекистаном. Заповедник расположен в Толебийском, Тюлкубасском, Казыгуртском районах Южного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расположен в предгорьях, 160-180 дней являются теплыми днями, годовая влажность воздуха составляет 330-390 милиметр. В зимний период толщина снега достигает до 50-60 сантиметров. Продолжительность 120-126 дней. Земная кора влажная, светло-серые почвы. Сельское хозяйство района занимается многоотраслевым земледелием и животноводством. По середине района пересекает река Бадам, которая начинается с предгорья.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14 больших и малых рек. Реки начинаются с горных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река Тогус – 28,1 километр, река Донгыстау – 20,1 километр, река Бургулюк – 4,2 километр, река Акмечеть – 11,9 километр, река Ленгер – 11,1 километр, река Бадам – 32,4 километр, река Текесу – 8,4 километр, река Силбили – 2,5 километр, река Каскасу – 6,4 километр, река Сайрам су – 26,6 километр, река Жайлаусай – 20,9 километр, река Балдыберек – 33,5 километр, река Аксу – 13,2 километр, река Науытсай – 5 километр. Общая протяженность составляет 224,3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котлованы: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"Ащы" водохранилище, вместимость 443000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"Шилтер" водохранилище, вместимость 275 000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"Узынбулак" водохранилище, вместимость 1 600 000 м3.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159383 гектар земель пригодных для ведения сельского хозяйства, в том числе 63274 гектар пашни, 9813 гектар орошаемой пашни, многолетних растений 2547 гектар, сенокосные угодия 1187 гектар, пастбищных 25892 гектаров и пастбища населенного пункта 44365 гектар. Всего по району пастбищных земель 70257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 крупно рогатый скот – 70052, овец и коз – 183005, лошадей – 31974, верблюдов – 12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поголовья скота, имеющихся площадей природных пастбищ и требуемых площадей природных пастбищ в резрезе город и сельских округов Толебийского округа: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на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Выгул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Выгул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Выгул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– 13, купка мелко рогатого скота – 23, пункт искусственного осеменение – 23, биотермические котловины –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г.Ленгер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 3,1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массивной урожайности природно – кормовых угодий и кормовых единиц (центнер/гектар):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Весна-лето, осень и 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 оценивается на протяжении двух сезонов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Поток корма оценивается по 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 лето, осень и 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Ленгер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город Ленгер.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27 760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- 2538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- 1686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- 852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- 165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насаждение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- 687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земли - 687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Ленгера составляет 2538 гектаров. Из этих земельных участков 852 гектар для сельскохозяйственных целей в том числе 165 гектара пахотных земель, 0 гектар орошаемых пашни, 0 гектар многолетние насаждение, 687 гектар пастбищ, 0 гектар сенокос.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население города Ленгера 27 760 человек. На сегодня в городе имеется 2277 голов крупного рогатого скота, 3550 голов мелкого рогатого скота, 705 голов лошадей и предназначенный для всех животных 1 пункт ветеринарной службы, 1 биотермический котлован, 1 места купания для овец, 2 точка искусственного осеменения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в горную зону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возвращения скота из горной зоны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Ленгер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2538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1686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852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 163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насаждение: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земля: 687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земли: 687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городу Ленгера,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Аккумский сельский округ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Аккум.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Аккум, Момынай, Жанауйым.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- 5018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- 5625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- 2055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пасбища- 1273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- 3570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- 2616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- 183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- 44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- 910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- 2183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Жанауйым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округа:5625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пункта- 2055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 1273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3570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2616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земли:183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насаждения:44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земли:-0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910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- 2183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Акуумскому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Акуумскому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Аккумскому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Алатауский сельский округ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Алатау, Шубарағаш, Бургулюк, Шатыртобе, Екпинди, Корган, Кайнар, Нысанбек, Жанатурмыс, Косагаш.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- 9241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- 14043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-7363 гектар, в том числе пастбища-6216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- 6680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- 4917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- 898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- 653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- 1110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- 7326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Алатаускому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Алатаускому сельскому округу, Толебийского района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Первомаевский сельский округ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Биринши Мамыр,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Биринши Мамыр, Бейнеткеш, Ынтымак, Жанажол, Алгабас, Тагайна,Загамбар.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- 19854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- 21949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пункта- 11767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пастбища- 7978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- 10182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- 7196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- 2190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- 279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- 2707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- 10685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21949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- 11767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пастбища- 7978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10182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7196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2190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279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2707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- 10685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Первомаевскому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Верхней Аксускийсельский округ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селоМадени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Мадени,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- 2705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8765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– 2233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пастбища- 913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- 6532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4941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Многолетные насаждения - 337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- 1254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- 2167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8765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пункта- 2233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пастбища- 913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6532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4941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505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337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1254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- 2167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Верхней Аксускому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Каратюбинский сельский округ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Каратюбе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Каратюбе, Костобе, Майбулак, Балдыберек, Тонкерис.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5254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17403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-7618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пастбища- 5608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9785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5631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3966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9574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17403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- 7618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пастбища- 5608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9785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5631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586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3966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9574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пастбище пользователей к водоисточникам, составления согласно норме потребления воды по Каратюбинскому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Каратюбенскому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Каскасуский сельский округ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Каскасу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Каскасу, Кенесарык, Верхне- Каскасу, Керегетас.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5398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9898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- 4859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пастбища- 3269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5039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3666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604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насаждения– 117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1256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4525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Верхний-Каскасу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Верхний-Каскасу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9898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-4859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пастбища- 3269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5039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3666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604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117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1256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4525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Каскасускому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Кемекалганский сельский округ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Абай, Ангарата, Уйымшыл, Акбастау, Каракия, Каратобе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6106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13993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пукта – 6884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пастбища- 6243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7109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5690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397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насаждения– 167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1252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7495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Уйымшыл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13993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пукта – 6884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пастбища- 6243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7109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5690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397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167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1252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7495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Кемекалганскому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Когалинский сельский округ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Узынарык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Узынарык, Диханкуль, Алшалы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3888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8861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– 4876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пастбища- 3065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3985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2886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992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4057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Диханкул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8861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– 4876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пастбища- 3065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3985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2886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270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107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-0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992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4057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Когалинскомусельскому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Когалинскому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Коксаекский сельский округ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Коксаек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Коксаек, Казакстан, Алтынбастау, Жинишке.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12490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21303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-6736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пастбища- 3120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14567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8882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1205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276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5409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земля- 8529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21303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-6736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пастбища- 3120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14567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8882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1205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276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5409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земля- 8529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Коксаекскому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Тасарыкский сельский округ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Тасарык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Тасарык, Ханарык, Оңтүстік, Джамбыл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4977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11106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пункта- 1791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пастбища-1063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9315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5580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1262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3619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земля пастбища и сенокос – 4682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11106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пункта- 1791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пастбища- 1063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9315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5580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1262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3619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земля пастбища – 4682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Тасарыкскому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Зертасский сельский округ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Зертас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Зертас, Жанакуш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5799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8861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– 3579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пастбища- 3017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5282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4230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159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893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3910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8861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– 3579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пастбища- 3017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5282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4230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888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159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893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3910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Зертасскому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Зертаскому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Киелитасский сельский округ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Султан рабат, Достык, Ақайдар, Киелитас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12661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15038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пункта- 5536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пастбища- 1913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9502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6874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825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104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2524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4437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Султанрабат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округа: 15038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пункта- 5536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пастбища- 1913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9502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6874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825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104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2524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4437 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использования пастбищ, устанавливающих сезонные маршруты выпаса и передвижения сельскохозяйтсвенных животных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водоисточникам, составления согласно норме потребления воды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 оборотов и карт с обозначением внешних и внутренних границ и площадей пастбищ, в том числе сезонных, объектов пастбищеной инфраструктуры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отсутвует пастбища, и перемешения его на предоставляемые пастбища и схема размещения поголовья сельскохозяйтвенных животных на отгонных пастбищах физических и (или) юридических лиц не обеспеченных пастбищами по Киелитаскому сельскому округу,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