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9d96" w14:textId="a459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от улицы К. Турымбекова-693,6 квадратных метров, от улицы А. Зейилбекулы-969,2 квадратных метров, от улицы А. Аширбекова-1313,2 квадратных метров, от улицы А. Мырзалиева-1618,8 квадратных метров, от улицы О. Анарбекова-1773,2 квадратных метров, от улицы С. Еспенбетова-1976,8 квадратных метров, от улицы Т. Аймурзаева - 2218 квадратных метров, от улицы Ш.Окшиева-1193,2 квадратных метров, всего-11756 квадратных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