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c3621e" w14:textId="4c3621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Созакском районе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Созакского районного маслихата Туркестанской области от 30 сентября 2022 года № 133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маслихат Сузакского района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в Созакском районе на 2022-2023 годы согласно приложению.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Созакского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Б.Байғараев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Созакского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30 сентября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133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Созакском районе на 2022-2023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Созакскому району на 2022-2023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Созакского района составляет 4 104 490 гектаров. Совокупность всех сельскохозяйственных угодий 3 519 921 гектар, в том числе пашни 13912 гектар, в том числе 5813 гектар орошаемой пашни, багарный 8099 гектар, 337 гектар многолетних насаждений, 11 773 гектар сенокосных угодий, пастбищные 3 493 899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673 261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261 296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хозяйства – 54 537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парков - 799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лесного фонда - 1 014 898 гектар,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- 3245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Созакском районе имеются 10 сельских округов и 2 поселков (Шолаккорган, Жартытобе, Таукент, Сызган, Каракур, Каратау, Тасты, Шу, Жуантобе, Кыземшек,Сузак,Кумкент), 35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3 521 855 гектар земель пригодных для ведения сельского хозяйства, в том числе 13912 гектар пашни, 5813 гектар орошаемой пашни, 8099 гектар багарных, 337 гектар многолетних растений , сенокосные угодья 11773 гектар, пастбищных 3 493 899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Созакскому району крупнорогатый скот 39613 овец и коз 278458, лошадей 24667, верблюдов 14448, птицы 36750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количестве поголовья скота, имеющихся площадей природных пастбищ и требуемых площадей природных пастбищ в разрезе сельских и поселковых округов Созакского района: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округи и поселки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 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пастбищ,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128296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Уровень обеспеченности скота на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сельских округов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 и поселках,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261678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586216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384496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369891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3493772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217404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+23711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+174594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-23621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+176176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+237821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+516276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+318288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+348656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+143808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+263544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-15380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257761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+137029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1 192 875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+2 273 902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помещения, обслуживающие домашних животных: ветеринарные станции – 11купка мелко рогатого скота -20, пункт исскуственного осеменение -14, биотермические котловины – 15.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округи и поселки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пастбищ на сухую массу 5,3 центнер/гектар, кормовая единица 3,1 центнер/гектар.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Оценка массивной урожайности природно - кормовых угодий и кормовых единиц (центнер/гектар):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Качество урожайности пастбищ по кормовым единицам (центнер/гектар)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 Осенне- летнее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 выше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нише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 ниже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Веснне- осеннее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в два сезона, весннее- осеннее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Поток корма оценивается по следующим показателям.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Рекомендация использоввание сезонных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Фертильность корма (объем кормовой единицы в 100 килограмм сухой массы)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72-выше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55-72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55-ниже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Весенне-летнее, осенне-летнее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60-выше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49-60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49-ниже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50-выше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40-тниже</w:t>
            </w:r>
          </w:p>
        </w:tc>
      </w:tr>
    </w:tbl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Шолаккорганский сельский округ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Шолаккорган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Шолаккорган, Абай, Балдысу, Карабулак, Жеткиншек.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-18914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- 270419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- 41848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пашни-2403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39184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земли-845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древесные растения - 109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Балдысу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Жеткиншек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Форма выпуска, срок перегона скота в горной зоне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Срок возврата скота с горной зоне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Шолаккорган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Балдысу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Жеткиншек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52184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217404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+23711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Схема(карта) расположения пастбищ на территории админстративно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 Шолаккорганскому сельскому округу Созакского района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- 270419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земли-41848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пашни-2403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земля-39184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земли-845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древесные растения - 109 гектар.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1112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1085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324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Сельский округ Жартытобе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Жартытобе.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Жартытобе,Акколтык,Бабата.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- 3889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- 310623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277181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пашни -4521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-355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багорная - 4166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наслаждения-39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-271616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сенекосные земля - 1005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Населенный пункт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патсбища,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Жартытобе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Акколтык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+174594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1065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Поселок Таукент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поселок Таукент.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- 7537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- 164147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2324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поселки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Меокорогатый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поселки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поселки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-23621</w:t>
            </w:r>
          </w:p>
        </w:tc>
      </w:tr>
    </w:tbl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4. Сельский округ Сызган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Козмолдак.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Населеные пункты - Козмолдак, Сызган, Басбулак, Кайнар.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- 4142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– 313 871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263 535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- 472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- 764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наслаждения – 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сенекосные земля - 1053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Крупнорогавый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Лошадь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Козмолдак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Басбулак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Сызган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Кайнар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пункты для случки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Биотермические ямы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Козмолдак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в горные зоны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Август-Сентябрь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Козмолдак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Сызган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261678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+176176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Каракур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сельского округа Каракур.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3223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Населеные пункты: Каракур, Шага, Ран.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– 453861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369969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- 480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древеснык растения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сенекосые земли – 2326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- 367155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Крупнорогавый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37784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Сентябрь-октябрь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+237821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Сельский округ Каратау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Каратау.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Населеные пункты - Каратау, Аксумбе, Саржаз, Жумысшы.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2145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- 614399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587544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пашни – 192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орошаемые-189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сад -36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пастбищ- 586216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сенекосы – 1100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Аксумбе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Аксумбе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 и верблюд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Аксумбе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Саржаз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586216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+516276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214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Тасты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Тасты.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-1715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Тасты, Кылти.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- 333497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384504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- 384496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Крупнорогавый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Лошадь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Кылти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Кылти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Срок выгона скота в горные зоны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Кылти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384496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+318288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1084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1057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Сельский округ Шу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Шу.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648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- 419473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- 369896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- 369891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Срок выгона скота в горные зоны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сентябрь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369891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Норма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+348656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1059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611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Кумкент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Кумкент.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– 3640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Кумкент, Кызылкол.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- 302843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сельского хозяйства - 219254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- 5562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- 895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древесные растения - 28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- 1953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- 211711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Населенный пункт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Срок выгона скота в горные зоны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Март- Апрель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Сентябрь-октябрь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Необхадимые патсбища, гектар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Кумкент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211711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+143808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1054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54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1041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1066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Сельский округ Жуантобе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Сельский округ Жуантобе.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- 2046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Жуантобе,Коңыратарык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- 514818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сельхоз назначения - 380180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орошаемое земли - 43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- 380137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Коныратарык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для искусственного оплодотворения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Площадка для забоя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Яма для выброса падали скота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Коныратарык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-октябрь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патсбища,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Жуантобе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32364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Коныратарык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380137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35343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+263544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1069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Поселок Кыземшек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поселок Кыземшек.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Кыземшек, Тайконыр.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- 4847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– 22974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сельхозяйственнных назначения - 22685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- 22673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названия поселки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Крупнорогатый скот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Тайконыр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названия поселки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Тайконыр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патсбища,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Кыземшек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Тайконыр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Норма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-15380</w:t>
            </w:r>
          </w:p>
        </w:tc>
      </w:tr>
    </w:tbl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Сельский округ Созак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Сельский округ Созак.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населения -10670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- Созак, Коктобе, Ыбырай, Какпансор.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- 403769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сельскохозяйственного назначения - 399556 гектар 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пашни - 1918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сенокосы - 2776гектар;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 - 394785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Данные о количестве поголовья скота сельскохозяйственных животных по месту жительства: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названия поселки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Крупнорогатый скот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33629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Какпансор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57411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ветеринарно-санитарных учреждениях: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Какпансор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Срок выгона скота в горные зоны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горных 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Сентябрь-октябрь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График потребности в пастбище скота сельскохозяйственных животных: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патсбища, гектар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Созак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26307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Какпансор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394785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84141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57438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257761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+137024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050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1092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9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