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621e" w14:textId="4c36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Созакском районе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30 сентября 2022 года № 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самоуправлении" от 23 января 2001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маслихат Сузакского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Созакском районе на 2022-2023 годы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133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Созакском районе на 2022-2023 годы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Созакскому району на 2022-2023 годы (далее –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Созакского района составляет 4 104 490 гектаров. Совокупность всех сельскохозяйственных угодий 3 519 921 гектар, в том числе пашни 13912 гектар, в том числе 5813 гектар орошаемой пашни, багарный 8099 гектар, 337 гектар многолетних насаждений, 11 773 гектар сенокосных угодий, пастбищные 3 493 899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в сельскохозяйственных целях 673 261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261 296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не в целях промышленности, транспорта, связи, обороны, сельского хозяйства – 54 537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парков - 799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лесного фонда - 1 014 898 гектар,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- 3245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Созакском районе имеются 10 сельских округов и 2 поселков (Шолаккорган, Жартытобе, Таукент, Сызган, Каракур, Каратау, Тасты, Шу, Жуантобе, Кыземшек,Сузак,Кумкент), 35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3 521 855 гектар земель пригодных для ведения сельского хозяйства, в том числе 13912 гектар пашни, 5813 гектар орошаемой пашни, 8099 гектар багарных, 337 гектар многолетних растений , сенокосные угодья 11773 гектар, пастбищных 3 493 899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Созакскому району крупнорогатый скот 39613 овец и коз 278458, лошадей 24667, верблюдов 14448, птицы 36750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поголовья скота, имеющихся площадей природных пастбищ и требуемых площадей природных пастбищ в разрезе сельских и поселковых округов Созакского района: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округи и поселки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пастбищ,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обеспеченности скота на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сельских округов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сельских округах и поселках,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и верблюдь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3493772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+23711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+174594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+176176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+237821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+516276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+318288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+348656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+143808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+263544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+137029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1 192 875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+2 273 902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помещения, обслуживающие домашних животных: ветеринарные станции – 11купка мелко рогатого скота -20, пункт исскуственного осеменение -14, биотермические котловины –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округи и поселки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 на сухую массу 5,3 центнер/гектар, кормовая единица 3,1 центнер/гектар.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массивной урожайности природно - кормовых угодий и кормовых единиц (центнер/гектар):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использоввание сезонных 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урожайности пастбищ по кормовым единицам (центнер/гектар)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Весенне-летнее, Осенне-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 выше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ниже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выше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нише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ниже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Веснне- осеннее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в два сезона, весннее- осеннее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Поток корма оценивается по следующим показателям.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использоввание сезонных пастбищ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Фертильность корма (объем кормовой единицы в 100 килограмм сухой массы)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72-выше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55-ниже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Весенне-летнее, осенне-летнее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60-выше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49-ниже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50-выше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40-тниже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Шолаккорганский сельский округ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округ Шолаккорган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Шолаккорган, Абай, Балдысу, Карабулак, Жеткиншек.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-18914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- 270419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- 41848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пашни-2403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– 39184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земли-845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древесные растения - 109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Данные о количестве поголовья скота сельскохозяйственных животных по месту жительства: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Жеткиншек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Форма выпуска, срок перегона скота в горной зоне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Срок возврата скота с горной зоне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и 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Жеткиншек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+23711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Схема(карта) расположения пастбищ на территории админстративно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Шолаккорганскому сельскому округу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- 270419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земли-41848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пашни-2403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земля-39184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земли-845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древесные растения - 109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1112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1112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1085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085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324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Сельский округ Жартытобе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округ Жартытобе.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Жартытобе,Акколтык,Бабата.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- 3889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- 310623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277181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пашни -4521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-355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багорная - 4166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наслаждения-39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-271616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сенекосные земля - 1005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Населенный пункт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Акколтык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и 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патсбища,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Акколтык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+174594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972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1054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1065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Поселок Таукент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поселок Таукент.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- 7537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- 164147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2324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- 25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поселки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Меокорогатый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поселки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в горные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с горных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поселки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-23621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Сельский округ Сызган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округ Козмолдак.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Населеные пункты - Козмолдак, Сызган, Басбулак, Кайнар.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- 4142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– 313 871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263 535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- 472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- 764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наслаждения – 40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сенекосные земля - 1053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Крупнорогавый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Лошадь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Козмолдак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Басбулак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Сызган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Кайнар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пункты для случки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Биотермические ямы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Козмолдак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в горные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с горных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Август-Сентябрь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и 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Козмолдак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+176176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1068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1052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1070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Сельский округ Каракур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сельского округа Каракур.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– 3223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Населеные пункты: Каракур, Шага, 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– 453861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369969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- 480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древеснык растения -8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сенекосые земли – 2326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- 367155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Крупнорогавый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Сентябрь-октябрь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и 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+237821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982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1054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967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Сельский округ Каратау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округ Каратау.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Населеные пункты - Каратау, Аксумбе, Саржаз, Жумысшы.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– 2145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- 614399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587544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пашни – 192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орошаемые-189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 -36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пастбищ- 586216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сенекосы – 1100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месту жительства: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Аксумбе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Аксумбе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 и верблюд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Аксумбе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+516276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1055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1054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1019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1019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1054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993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993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Сельский округ Тасты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округ Тасты.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-1715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Тасты, Кылти.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- 333497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384504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-8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- 384496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Данные о количестве поголовья скота сельскохозяйственных животных по месту жительства: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Крупнорогавый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Лошадь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Кылти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Кылти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Срок выгона скота в горные зоны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с горных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Кылти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+318288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1084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1084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1057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1057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Сельский округ Шу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округ Шу.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– 648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- 419473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- 369896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- 5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- 369891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месту жительства: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Срок выгона скота в горные зоны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с горных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сентябрь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Норма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+348656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1031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1055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1022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Сельский округ Кумкент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округ Кумкент.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– 3640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Кумкент, Кызылкол.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- 302843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- 219254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- 5562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- 895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древесные растения - 28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сенокосные земли - 1953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- 211711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Данные о количестве поголовья скота сельскохозяйственных животных по месту жительства: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Населенный пункт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Срок выгона скота в горные зоны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с горных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Март- Апрель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Сентябрь-октябрь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Необхадимые патсбища,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+143808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1054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1046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104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1051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1066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Сельский округ Жуантобе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Сельский округ Жуантобе.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- 2046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Жуантобе,Коңыратарык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- 514818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сельхоз назначения - 380180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орошаемое земли - 43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- 380137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месту жительства: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Коныратарык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для искусственного оплодотворения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ямы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для забоя скота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Яма для выброса падали скота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Коныратарык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патсбища, гектар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Коныратарык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+263544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1075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1087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1087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1019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1019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Поселок Кыземшек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поселок Кыземшек.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Кыземшек, Тайконыр.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- 4847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– 22974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сельхозяйственнных назначения - 22685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пашни – 12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- 22673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Данные о количестве поголовья скота сельскохозяйственных животных по месту жительства: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поселки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Крупнорогатый скот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Тайконыр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поселки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Тайконыр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патсбища,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Тайконыр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Норма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-15380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Сельский округ Созак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Сельский округ Созак.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-10670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Созак, Коктобе, Ыбырай, Какпансор.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- 403769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сельскохозяйственного назначения - 399556 гектар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пашни - 1918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сенокосы - 2776гектар;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 - 394785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Данные о количестве поголовья скота сельскохозяйственных животных по месту жительства: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поселки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Крупнорогатый скот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Какпансор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Какпансор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Срок выгона скота в горные зоны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с горных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Сентябрь-октябрь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патсбища, гектар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Какпансор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+137024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1050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989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989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1092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109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1012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1003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