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b996c25" w14:textId="b996c2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в Сарыагашском районе на 2022-2023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Сарыагашского районного маслихата Туркестанской области от 1 сентября 2022 года № 25-189-VII. Прекращено действие в связи с истечением срока</w:t>
      </w:r>
    </w:p>
    <w:p>
      <w:pPr>
        <w:spacing w:after="0"/>
        <w:ind w:left="0"/>
        <w:jc w:val="both"/>
      </w:pPr>
      <w:bookmarkStart w:name="z1" w:id="0"/>
      <w:r>
        <w:rPr>
          <w:rFonts w:ascii="Times New Roman"/>
          <w:b w:val="false"/>
          <w:i w:val="false"/>
          <w:color w:val="000000"/>
          <w:sz w:val="28"/>
        </w:rPr>
        <w:t>
      В соответствии с </w:t>
      </w:r>
      <w:r>
        <w:rPr>
          <w:rFonts w:ascii="Times New Roman"/>
          <w:b w:val="false"/>
          <w:i w:val="false"/>
          <w:color w:val="000000"/>
          <w:sz w:val="28"/>
        </w:rPr>
        <w:t>подпунктом 15)</w:t>
      </w:r>
      <w:r>
        <w:rPr>
          <w:rFonts w:ascii="Times New Roman"/>
          <w:b w:val="false"/>
          <w:i w:val="false"/>
          <w:color w:val="000000"/>
          <w:sz w:val="28"/>
        </w:rPr>
        <w:t> пункта 1 статьи 6 Закона Республики Казахстан "О местном государственном управлении и самоуправлении" от 23 января 2001 года и подпунктом 1) </w:t>
      </w:r>
      <w:r>
        <w:rPr>
          <w:rFonts w:ascii="Times New Roman"/>
          <w:b w:val="false"/>
          <w:i w:val="false"/>
          <w:color w:val="000000"/>
          <w:sz w:val="28"/>
        </w:rPr>
        <w:t>статьи 8</w:t>
      </w:r>
      <w:r>
        <w:rPr>
          <w:rFonts w:ascii="Times New Roman"/>
          <w:b w:val="false"/>
          <w:i w:val="false"/>
          <w:color w:val="000000"/>
          <w:sz w:val="28"/>
        </w:rPr>
        <w:t> Закона Республики Казахстан от 20 февраля 2017 года "О пастбищах" районный маслихат РЕШИЛ:</w:t>
      </w:r>
    </w:p>
    <w:bookmarkEnd w:id="0"/>
    <w:bookmarkStart w:name="z2" w:id="1"/>
    <w:p>
      <w:pPr>
        <w:spacing w:after="0"/>
        <w:ind w:left="0"/>
        <w:jc w:val="both"/>
      </w:pPr>
      <w:r>
        <w:rPr>
          <w:rFonts w:ascii="Times New Roman"/>
          <w:b w:val="false"/>
          <w:i w:val="false"/>
          <w:color w:val="000000"/>
          <w:sz w:val="28"/>
        </w:rPr>
        <w:t xml:space="preserve">
      1. Утвердить План по управлению пастбищами и их использованию в Сарыагашском районе на 2022-2023 годы согласно </w:t>
      </w:r>
      <w:r>
        <w:rPr>
          <w:rFonts w:ascii="Times New Roman"/>
          <w:b w:val="false"/>
          <w:i w:val="false"/>
          <w:color w:val="000000"/>
          <w:sz w:val="28"/>
        </w:rPr>
        <w:t>приложению</w:t>
      </w:r>
      <w:r>
        <w:rPr>
          <w:rFonts w:ascii="Times New Roman"/>
          <w:b w:val="false"/>
          <w:i w:val="false"/>
          <w:color w:val="000000"/>
          <w:sz w:val="28"/>
        </w:rPr>
        <w:t>.</w:t>
      </w:r>
    </w:p>
    <w:bookmarkEnd w:id="1"/>
    <w:bookmarkStart w:name="z3" w:id="2"/>
    <w:p>
      <w:pPr>
        <w:spacing w:after="0"/>
        <w:ind w:left="0"/>
        <w:jc w:val="both"/>
      </w:pPr>
      <w:r>
        <w:rPr>
          <w:rFonts w:ascii="Times New Roman"/>
          <w:b w:val="false"/>
          <w:i w:val="false"/>
          <w:color w:val="000000"/>
          <w:sz w:val="28"/>
        </w:rPr>
        <w:t>
      2. Настоящее решение вводится в действие по истечении десяти календарных дней после дня его первого официального опубликования.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Секретарь районного маслихата</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С.Таскулов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к решению</w:t>
            </w:r>
            <w:r>
              <w:br/>
            </w:r>
            <w:r>
              <w:rPr>
                <w:rFonts w:ascii="Times New Roman"/>
                <w:b w:val="false"/>
                <w:i w:val="false"/>
                <w:color w:val="000000"/>
                <w:sz w:val="20"/>
              </w:rPr>
              <w:t>Сарыагашского районного маслихата</w:t>
            </w:r>
            <w:r>
              <w:br/>
            </w:r>
            <w:r>
              <w:rPr>
                <w:rFonts w:ascii="Times New Roman"/>
                <w:b w:val="false"/>
                <w:i w:val="false"/>
                <w:color w:val="000000"/>
                <w:sz w:val="20"/>
              </w:rPr>
              <w:t>от "01" сентября 2022 года № 25-189-VII</w:t>
            </w:r>
          </w:p>
        </w:tc>
      </w:tr>
    </w:tbl>
    <w:bookmarkStart w:name="z5" w:id="3"/>
    <w:p>
      <w:pPr>
        <w:spacing w:after="0"/>
        <w:ind w:left="0"/>
        <w:jc w:val="left"/>
      </w:pPr>
      <w:r>
        <w:rPr>
          <w:rFonts w:ascii="Times New Roman"/>
          <w:b/>
          <w:i w:val="false"/>
          <w:color w:val="000000"/>
        </w:rPr>
        <w:t xml:space="preserve"> План по управлению пастбищами и их использованию в Сарыагашском районе на 2022-2023 годы</w:t>
      </w:r>
    </w:p>
    <w:bookmarkEnd w:id="3"/>
    <w:bookmarkStart w:name="z6" w:id="4"/>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Сарыагашскому району на 2022-2023 годы (далее – </w:t>
      </w:r>
      <w:r>
        <w:rPr>
          <w:rFonts w:ascii="Times New Roman"/>
          <w:b w:val="false"/>
          <w:i w:val="false"/>
          <w:color w:val="000000"/>
          <w:sz w:val="28"/>
        </w:rPr>
        <w:t>План</w:t>
      </w:r>
      <w:r>
        <w:rPr>
          <w:rFonts w:ascii="Times New Roman"/>
          <w:b w:val="false"/>
          <w:i w:val="false"/>
          <w:color w:val="000000"/>
          <w:sz w:val="28"/>
        </w:rPr>
        <w:t xml:space="preserve">) разработан в соответствии с Законами Республики Казахстан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1736 "Об утверждении Правил рационального использования пастбищ" (зарегистрирован в Министерстве юстиции Республики Казахстан 28 апреля 2017 года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Министерстве юстиции Республики Казахстан 15 мая 2015 года № 11064).</w:t>
      </w:r>
    </w:p>
    <w:bookmarkEnd w:id="4"/>
    <w:bookmarkStart w:name="z7" w:id="5"/>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bookmarkEnd w:id="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План</w:t>
      </w:r>
      <w:r>
        <w:rPr>
          <w:rFonts w:ascii="Times New Roman"/>
          <w:b w:val="false"/>
          <w:i w:val="false"/>
          <w:color w:val="000000"/>
          <w:sz w:val="28"/>
        </w:rPr>
        <w:t xml:space="preserve"> содержит:</w:t>
      </w:r>
    </w:p>
    <w:p>
      <w:pPr>
        <w:spacing w:after="0"/>
        <w:ind w:left="0"/>
        <w:jc w:val="both"/>
      </w:pPr>
      <w:r>
        <w:rPr>
          <w:rFonts w:ascii="Times New Roman"/>
          <w:b w:val="false"/>
          <w:i w:val="false"/>
          <w:color w:val="000000"/>
          <w:sz w:val="28"/>
        </w:rPr>
        <w:t>
      1) схему (карту) расположения пастбищ на территории административно-территориальной единицы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both"/>
      </w:pPr>
      <w:r>
        <w:rPr>
          <w:rFonts w:ascii="Times New Roman"/>
          <w:b w:val="false"/>
          <w:i w:val="false"/>
          <w:color w:val="000000"/>
          <w:sz w:val="28"/>
        </w:rPr>
        <w:t>
      2) приемлемые схемы пастбищеоборотов;</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w:t>
      </w:r>
    </w:p>
    <w:p>
      <w:pPr>
        <w:spacing w:after="0"/>
        <w:ind w:left="0"/>
        <w:jc w:val="both"/>
      </w:pPr>
      <w:r>
        <w:rPr>
          <w:rFonts w:ascii="Times New Roman"/>
          <w:b w:val="false"/>
          <w:i w:val="false"/>
          <w:color w:val="000000"/>
          <w:sz w:val="28"/>
        </w:rPr>
        <w:t>
      5) схему перераспределения пастбищ для размещения поголовья сельскохозяйственных животных физических и (или) юридических лиц, у которых отсутствуют пастбища, и перемещения его на предоставляемые пастбища;</w:t>
      </w:r>
    </w:p>
    <w:p>
      <w:pPr>
        <w:spacing w:after="0"/>
        <w:ind w:left="0"/>
        <w:jc w:val="both"/>
      </w:pPr>
      <w:r>
        <w:rPr>
          <w:rFonts w:ascii="Times New Roman"/>
          <w:b w:val="false"/>
          <w:i w:val="false"/>
          <w:color w:val="000000"/>
          <w:sz w:val="28"/>
        </w:rPr>
        <w:t>
      6) схему размещения поголовья сельскохозяйственных животных на отгонных пастбищах физических и (или) юридических лиц, не обеспеченных пастбищами, расположенными в сельском округе;</w:t>
      </w:r>
    </w:p>
    <w:p>
      <w:pPr>
        <w:spacing w:after="0"/>
        <w:ind w:left="0"/>
        <w:jc w:val="both"/>
      </w:pPr>
      <w:r>
        <w:rPr>
          <w:rFonts w:ascii="Times New Roman"/>
          <w:b w:val="false"/>
          <w:i w:val="false"/>
          <w:color w:val="000000"/>
          <w:sz w:val="28"/>
        </w:rPr>
        <w:t>
      7) календарный график по использованию пастбищ, устанавливающий сезонные маршруты выпаса и передвижения сельскохозяйственных животных;</w:t>
      </w:r>
    </w:p>
    <w:p>
      <w:pPr>
        <w:spacing w:after="0"/>
        <w:ind w:left="0"/>
        <w:jc w:val="both"/>
      </w:pPr>
      <w:r>
        <w:rPr>
          <w:rFonts w:ascii="Times New Roman"/>
          <w:b w:val="false"/>
          <w:i w:val="false"/>
          <w:color w:val="000000"/>
          <w:sz w:val="28"/>
        </w:rPr>
        <w:t>
      8) иные требования, необходимые для рационального использования пастбищ на соответствующей административно-территориальной единице.</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Сарыагашский район Туркестанской области расположен в южной части и территория граничит с востока Казыгуртским районом, севернее с Арысским районом, на западе с Шардаринским и Келесскими районами, Республикой Узбекистан. В районе расположены 12 сельских округов, 1 город, 1 поселок и 71 сельских населенных пунктов. Районный центр город Сарыагаш.</w:t>
      </w:r>
    </w:p>
    <w:p>
      <w:pPr>
        <w:spacing w:after="0"/>
        <w:ind w:left="0"/>
        <w:jc w:val="both"/>
      </w:pPr>
      <w:r>
        <w:rPr>
          <w:rFonts w:ascii="Times New Roman"/>
          <w:b w:val="false"/>
          <w:i w:val="false"/>
          <w:color w:val="000000"/>
          <w:sz w:val="28"/>
        </w:rPr>
        <w:t>
      Общая площадь Сарыагашского района составляет 418 117 гектаров. Совокупность всех сельскохозяйственных угодий 392 927 гектаров, в том числе пашни 87 609 гектаров, из них 24 015 гектара орошаемой пашни, 2 586 гектаров многолетних насаждений, 1550 гектаров сенокосных угодий, пастбищные земли 294 579 гектаров.</w:t>
      </w:r>
    </w:p>
    <w:p>
      <w:pPr>
        <w:spacing w:after="0"/>
        <w:ind w:left="0"/>
        <w:jc w:val="both"/>
      </w:pPr>
      <w:r>
        <w:rPr>
          <w:rFonts w:ascii="Times New Roman"/>
          <w:b w:val="false"/>
          <w:i w:val="false"/>
          <w:color w:val="000000"/>
          <w:sz w:val="28"/>
        </w:rPr>
        <w:t>
      По категориям земли:</w:t>
      </w:r>
    </w:p>
    <w:p>
      <w:pPr>
        <w:spacing w:after="0"/>
        <w:ind w:left="0"/>
        <w:jc w:val="both"/>
      </w:pPr>
      <w:r>
        <w:rPr>
          <w:rFonts w:ascii="Times New Roman"/>
          <w:b w:val="false"/>
          <w:i w:val="false"/>
          <w:color w:val="000000"/>
          <w:sz w:val="28"/>
        </w:rPr>
        <w:t>
      земли используемые в сельскохозяйственных целях 329 528 гектара;</w:t>
      </w:r>
    </w:p>
    <w:p>
      <w:pPr>
        <w:spacing w:after="0"/>
        <w:ind w:left="0"/>
        <w:jc w:val="both"/>
      </w:pPr>
      <w:r>
        <w:rPr>
          <w:rFonts w:ascii="Times New Roman"/>
          <w:b w:val="false"/>
          <w:i w:val="false"/>
          <w:color w:val="000000"/>
          <w:sz w:val="28"/>
        </w:rPr>
        <w:t>
      земли населенных пунктов 53 728 гектаров;</w:t>
      </w:r>
    </w:p>
    <w:p>
      <w:pPr>
        <w:spacing w:after="0"/>
        <w:ind w:left="0"/>
        <w:jc w:val="both"/>
      </w:pPr>
      <w:r>
        <w:rPr>
          <w:rFonts w:ascii="Times New Roman"/>
          <w:b w:val="false"/>
          <w:i w:val="false"/>
          <w:color w:val="000000"/>
          <w:sz w:val="28"/>
        </w:rPr>
        <w:t>
      земли промышленности, транспорта, связи, обороны и иного несельскохозяйственного назначения 5 067 гектаров;</w:t>
      </w:r>
    </w:p>
    <w:p>
      <w:pPr>
        <w:spacing w:after="0"/>
        <w:ind w:left="0"/>
        <w:jc w:val="both"/>
      </w:pPr>
      <w:r>
        <w:rPr>
          <w:rFonts w:ascii="Times New Roman"/>
          <w:b w:val="false"/>
          <w:i w:val="false"/>
          <w:color w:val="000000"/>
          <w:sz w:val="28"/>
        </w:rPr>
        <w:t>
      земли особо охраняемых природных территорий 68 гектаров;</w:t>
      </w:r>
    </w:p>
    <w:p>
      <w:pPr>
        <w:spacing w:after="0"/>
        <w:ind w:left="0"/>
        <w:jc w:val="both"/>
      </w:pPr>
      <w:r>
        <w:rPr>
          <w:rFonts w:ascii="Times New Roman"/>
          <w:b w:val="false"/>
          <w:i w:val="false"/>
          <w:color w:val="000000"/>
          <w:sz w:val="28"/>
        </w:rPr>
        <w:t>
      земли водного фонда 889 гектаров;</w:t>
      </w:r>
    </w:p>
    <w:p>
      <w:pPr>
        <w:spacing w:after="0"/>
        <w:ind w:left="0"/>
        <w:jc w:val="both"/>
      </w:pPr>
      <w:r>
        <w:rPr>
          <w:rFonts w:ascii="Times New Roman"/>
          <w:b w:val="false"/>
          <w:i w:val="false"/>
          <w:color w:val="000000"/>
          <w:sz w:val="28"/>
        </w:rPr>
        <w:t>
      Содержание:</w:t>
      </w:r>
    </w:p>
    <w:p>
      <w:pPr>
        <w:spacing w:after="0"/>
        <w:ind w:left="0"/>
        <w:jc w:val="both"/>
      </w:pPr>
      <w:r>
        <w:rPr>
          <w:rFonts w:ascii="Times New Roman"/>
          <w:b w:val="false"/>
          <w:i w:val="false"/>
          <w:color w:val="000000"/>
          <w:sz w:val="28"/>
        </w:rPr>
        <w:t>
      1. Природа</w:t>
      </w:r>
    </w:p>
    <w:p>
      <w:pPr>
        <w:spacing w:after="0"/>
        <w:ind w:left="0"/>
        <w:jc w:val="both"/>
      </w:pPr>
      <w:r>
        <w:rPr>
          <w:rFonts w:ascii="Times New Roman"/>
          <w:b w:val="false"/>
          <w:i w:val="false"/>
          <w:color w:val="000000"/>
          <w:sz w:val="28"/>
        </w:rPr>
        <w:t>
      2. Климат</w:t>
      </w:r>
    </w:p>
    <w:p>
      <w:pPr>
        <w:spacing w:after="0"/>
        <w:ind w:left="0"/>
        <w:jc w:val="both"/>
      </w:pPr>
      <w:r>
        <w:rPr>
          <w:rFonts w:ascii="Times New Roman"/>
          <w:b w:val="false"/>
          <w:i w:val="false"/>
          <w:color w:val="000000"/>
          <w:sz w:val="28"/>
        </w:rPr>
        <w:t>
      3. Гидрография</w:t>
      </w:r>
    </w:p>
    <w:p>
      <w:pPr>
        <w:spacing w:after="0"/>
        <w:ind w:left="0"/>
        <w:jc w:val="both"/>
      </w:pPr>
      <w:r>
        <w:rPr>
          <w:rFonts w:ascii="Times New Roman"/>
          <w:b w:val="false"/>
          <w:i w:val="false"/>
          <w:color w:val="000000"/>
          <w:sz w:val="28"/>
        </w:rPr>
        <w:t>
      4. Сельское хозяйство</w:t>
      </w:r>
    </w:p>
    <w:p>
      <w:pPr>
        <w:spacing w:after="0"/>
        <w:ind w:left="0"/>
        <w:jc w:val="both"/>
      </w:pPr>
      <w:r>
        <w:rPr>
          <w:rFonts w:ascii="Times New Roman"/>
          <w:b w:val="false"/>
          <w:i w:val="false"/>
          <w:color w:val="000000"/>
          <w:sz w:val="28"/>
        </w:rPr>
        <w:t>
      Природа:</w:t>
      </w:r>
    </w:p>
    <w:p>
      <w:pPr>
        <w:spacing w:after="0"/>
        <w:ind w:left="0"/>
        <w:jc w:val="both"/>
      </w:pPr>
      <w:r>
        <w:rPr>
          <w:rFonts w:ascii="Times New Roman"/>
          <w:b w:val="false"/>
          <w:i w:val="false"/>
          <w:color w:val="000000"/>
          <w:sz w:val="28"/>
        </w:rPr>
        <w:t>
      Большая часть земель района образована холмами и предгорной равниной. Границы территории района проходит река Сырдарья, южно-восточной границы территории проходят реки Келес и Куркелес.</w:t>
      </w:r>
    </w:p>
    <w:p>
      <w:pPr>
        <w:spacing w:after="0"/>
        <w:ind w:left="0"/>
        <w:jc w:val="both"/>
      </w:pPr>
      <w:r>
        <w:rPr>
          <w:rFonts w:ascii="Times New Roman"/>
          <w:b w:val="false"/>
          <w:i w:val="false"/>
          <w:color w:val="000000"/>
          <w:sz w:val="28"/>
        </w:rPr>
        <w:t>
      Климат:</w:t>
      </w:r>
    </w:p>
    <w:p>
      <w:pPr>
        <w:spacing w:after="0"/>
        <w:ind w:left="0"/>
        <w:jc w:val="both"/>
      </w:pPr>
      <w:r>
        <w:rPr>
          <w:rFonts w:ascii="Times New Roman"/>
          <w:b w:val="false"/>
          <w:i w:val="false"/>
          <w:color w:val="000000"/>
          <w:sz w:val="28"/>
        </w:rPr>
        <w:t>
      Климат Сарыагашского района континентальный, зима мягкая, лето сухое малооблачное, устойчиво жаркое, знойное. Среднегодовое количество осадков составляет 80-300 мм. Большинство осадков приходится на весенние месяцы. Среднегодовая температура в январе составляет 2-3 градуса, а в июле + 24 + 28 градусов. Иногда в пустынных районах достигают + 40 + 45 С. Территория района расположена в пустынной и предгорной зоне. Основными сельскохозяйственными культурами являются пшеница, хлопок, винограды, картофель и овощебахчевые культуры.</w:t>
      </w:r>
    </w:p>
    <w:p>
      <w:pPr>
        <w:spacing w:after="0"/>
        <w:ind w:left="0"/>
        <w:jc w:val="both"/>
      </w:pPr>
      <w:r>
        <w:rPr>
          <w:rFonts w:ascii="Times New Roman"/>
          <w:b w:val="false"/>
          <w:i w:val="false"/>
          <w:color w:val="000000"/>
          <w:sz w:val="28"/>
        </w:rPr>
        <w:t>
      Гидрография:</w:t>
      </w:r>
    </w:p>
    <w:p>
      <w:pPr>
        <w:spacing w:after="0"/>
        <w:ind w:left="0"/>
        <w:jc w:val="both"/>
      </w:pPr>
      <w:r>
        <w:rPr>
          <w:rFonts w:ascii="Times New Roman"/>
          <w:b w:val="false"/>
          <w:i w:val="false"/>
          <w:color w:val="000000"/>
          <w:sz w:val="28"/>
        </w:rPr>
        <w:t>
      Водный фонд района состоит из поверхностных и подземных вод. В Сарыагашском районе - 329 водных объектов, общей протяженностью 2232,7 километров, в том числе каналы 168 единиц протяженностью 1401,7 километров, 161- коллекторов протяженностью 831 километров. Через эти водные сооружения орошаются 27,6 тысяч гектаров земли. По территории района протекают 3 больших и малых рек (Сырдарья, Келес, Куркелес). Длина реки Келес составляет 241 километров, вливается в Шардаринское водохранилище. В реку Келес вливаются около 10 коллекторов.</w:t>
      </w:r>
    </w:p>
    <w:p>
      <w:pPr>
        <w:spacing w:after="0"/>
        <w:ind w:left="0"/>
        <w:jc w:val="both"/>
      </w:pPr>
      <w:r>
        <w:rPr>
          <w:rFonts w:ascii="Times New Roman"/>
          <w:b w:val="false"/>
          <w:i w:val="false"/>
          <w:color w:val="000000"/>
          <w:sz w:val="28"/>
        </w:rPr>
        <w:t>
      Сельское хозяйство:</w:t>
      </w:r>
    </w:p>
    <w:p>
      <w:pPr>
        <w:spacing w:after="0"/>
        <w:ind w:left="0"/>
        <w:jc w:val="both"/>
      </w:pPr>
      <w:r>
        <w:rPr>
          <w:rFonts w:ascii="Times New Roman"/>
          <w:b w:val="false"/>
          <w:i w:val="false"/>
          <w:color w:val="000000"/>
          <w:sz w:val="28"/>
        </w:rPr>
        <w:t>
      Совокупность всех сельскохозяйственных угодий составляет 392 927 гектаров, в том числе пашни 87 609 гектаров, из них орошаемые 24 018 гектара, 2 586 гектаров многолетних насаждений, 1550 гектаров сенокосных угодий, пастбищ 294 579 гектаров.</w:t>
      </w:r>
    </w:p>
    <w:p>
      <w:pPr>
        <w:spacing w:after="0"/>
        <w:ind w:left="0"/>
        <w:jc w:val="both"/>
      </w:pPr>
      <w:r>
        <w:rPr>
          <w:rFonts w:ascii="Times New Roman"/>
          <w:b w:val="false"/>
          <w:i w:val="false"/>
          <w:color w:val="000000"/>
          <w:sz w:val="28"/>
        </w:rPr>
        <w:t>
      Всего в районе начитывается 89 голов верблюдов,18 641 голов лошадей, 69 838 голов крупно рогатого скота и 555 738 голов мелкорогатого скота.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сельского округа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дойные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дойные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т.ч. дойные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42 932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125 087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98 161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35 399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106 600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12 312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5 390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68 368</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Қуркелес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35 996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14 800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8 316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18 641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555 738</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Сведения о количестве поголовья скота, имеющихся площадей природных пастбищ и требуемых площадей природных пастбищ в разрезе сельских округов Сарыагашского района: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6775</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137648</w:t>
            </w: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p>
            <w:pPr>
              <w:spacing w:after="20"/>
              <w:ind w:left="20"/>
              <w:jc w:val="both"/>
            </w:pPr>
            <w:r>
              <w:rPr>
                <w:rFonts w:ascii="Times New Roman"/>
                <w:b w:val="false"/>
                <w:i w:val="false"/>
                <w:color w:val="000000"/>
                <w:sz w:val="20"/>
              </w:rPr>
              <w:t>
=11+16+21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p>
            <w:pPr>
              <w:spacing w:after="20"/>
              <w:ind w:left="20"/>
              <w:jc w:val="both"/>
            </w:pPr>
            <w:r>
              <w:rPr>
                <w:rFonts w:ascii="Times New Roman"/>
                <w:b w:val="false"/>
                <w:i w:val="false"/>
                <w:color w:val="000000"/>
                <w:sz w:val="20"/>
              </w:rPr>
              <w:t>
(=3-22)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(=20*21)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143499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-135731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237665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287465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-204486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202540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293294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129899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520009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1673636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-1379304</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Ветеринарно-санитарные помещения, обслуживающие домашних животных: ветеринарные станции-14, места для купания мелкорогатого скота-31, пункт искусственного осеменение-8, биотермические котловины- 13.</w:t>
      </w:r>
    </w:p>
    <w:p>
      <w:pPr>
        <w:spacing w:after="0"/>
        <w:ind w:left="0"/>
        <w:jc w:val="both"/>
      </w:pPr>
      <w:r>
        <w:rPr>
          <w:rFonts w:ascii="Times New Roman"/>
          <w:b w:val="false"/>
          <w:i w:val="false"/>
          <w:color w:val="000000"/>
          <w:sz w:val="28"/>
        </w:rPr>
        <w:t>
      Информация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станции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Средняя урожайность пастбищ на сухую массу 5,3 центнер/гектар, кормовая единица 3,1 центнер/гектар.</w:t>
      </w:r>
    </w:p>
    <w:p>
      <w:pPr>
        <w:spacing w:after="0"/>
        <w:ind w:left="0"/>
        <w:jc w:val="both"/>
      </w:pPr>
      <w:r>
        <w:rPr>
          <w:rFonts w:ascii="Times New Roman"/>
          <w:b w:val="false"/>
          <w:i w:val="false"/>
          <w:color w:val="000000"/>
          <w:sz w:val="28"/>
        </w:rPr>
        <w:t>
      Оценка массивной урожайности природно-кормовых угодий и кормовых единиц (центнер/гектар):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использоввание сезонных пастбищ</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 урожайности пастбищ по кормовым единицам (центнер/гектар)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выше </w:t>
            </w:r>
          </w:p>
          <w:p>
            <w:pPr>
              <w:spacing w:after="20"/>
              <w:ind w:left="20"/>
              <w:jc w:val="both"/>
            </w:pPr>
            <w:r>
              <w:rPr>
                <w:rFonts w:ascii="Times New Roman"/>
                <w:b w:val="false"/>
                <w:i w:val="false"/>
                <w:color w:val="000000"/>
                <w:sz w:val="20"/>
              </w:rPr>
              <w:t>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среднего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w:t>
            </w:r>
          </w:p>
          <w:p>
            <w:pPr>
              <w:spacing w:after="20"/>
              <w:ind w:left="20"/>
              <w:jc w:val="both"/>
            </w:pPr>
            <w:r>
              <w:rPr>
                <w:rFonts w:ascii="Times New Roman"/>
                <w:b w:val="false"/>
                <w:i w:val="false"/>
                <w:color w:val="000000"/>
                <w:sz w:val="20"/>
              </w:rPr>
              <w:t>
Осенне- летнее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выше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ниже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 осеннее</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Оценивается в два сезона, весннее- осеннее</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Поток корма оценивается по следующим показателям: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Рекомендация использоввания сезонных пастбищ</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Фертильность корма</w:t>
            </w:r>
          </w:p>
          <w:p>
            <w:pPr>
              <w:spacing w:after="20"/>
              <w:ind w:left="20"/>
              <w:jc w:val="both"/>
            </w:pPr>
            <w:r>
              <w:rPr>
                <w:rFonts w:ascii="Times New Roman"/>
                <w:b w:val="false"/>
                <w:i w:val="false"/>
                <w:color w:val="000000"/>
                <w:sz w:val="20"/>
              </w:rPr>
              <w:t>
(объем кормовой единицы в 100 килограмм сухой массы)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хорошо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плохо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Весенне-летнее, осенне-летнее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выше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ниже 30</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Заключение.</w:t>
      </w:r>
    </w:p>
    <w:p>
      <w:pPr>
        <w:spacing w:after="0"/>
        <w:ind w:left="0"/>
        <w:jc w:val="both"/>
      </w:pPr>
      <w:r>
        <w:rPr>
          <w:rFonts w:ascii="Times New Roman"/>
          <w:b w:val="false"/>
          <w:i w:val="false"/>
          <w:color w:val="000000"/>
          <w:sz w:val="28"/>
        </w:rPr>
        <w:t>
      Общая площадь пастбищ в Сарыагашском районе составляет 294 579 гектаров, согласно </w:t>
      </w:r>
      <w:r>
        <w:rPr>
          <w:rFonts w:ascii="Times New Roman"/>
          <w:b w:val="false"/>
          <w:i w:val="false"/>
          <w:color w:val="000000"/>
          <w:sz w:val="28"/>
        </w:rPr>
        <w:t>приказу</w:t>
      </w:r>
      <w:r>
        <w:rPr>
          <w:rFonts w:ascii="Times New Roman"/>
          <w:b w:val="false"/>
          <w:i w:val="false"/>
          <w:color w:val="000000"/>
          <w:sz w:val="28"/>
        </w:rPr>
        <w:t> Министерства сельского хозяйства Республики Казахстан № 3-3/332 от 14 апреля 2015 года "Об утверждении предельно допустимых норм загрузки общей площади пастбищ" с учетом пастбищ на поголовье скота в общей сложности необходимо 1 673 636 гектаров пастбищных земель.</w:t>
      </w:r>
    </w:p>
    <w:p>
      <w:pPr>
        <w:spacing w:after="0"/>
        <w:ind w:left="0"/>
        <w:jc w:val="both"/>
      </w:pPr>
      <w:r>
        <w:rPr>
          <w:rFonts w:ascii="Times New Roman"/>
          <w:b w:val="false"/>
          <w:i w:val="false"/>
          <w:color w:val="000000"/>
          <w:sz w:val="28"/>
        </w:rPr>
        <w:t>
      В общей сложности по району 644 217 голов скота (69 838 голов КРС, 18 641 лошадей, 555 738 голов МРС, 89 верблюдов) используют 294 579 га пастбищ, из них 49384 голов (7 022 голов КРС, 3 355 лошадей, 39 006 голов МРС) содержатся в неволе.</w:t>
      </w:r>
    </w:p>
    <w:p>
      <w:pPr>
        <w:spacing w:after="0"/>
        <w:ind w:left="0"/>
        <w:jc w:val="both"/>
      </w:pPr>
      <w:r>
        <w:rPr>
          <w:rFonts w:ascii="Times New Roman"/>
          <w:b w:val="false"/>
          <w:i w:val="false"/>
          <w:color w:val="000000"/>
          <w:sz w:val="28"/>
        </w:rPr>
        <w:t>
      На основании вышеизложенного, на 584 833 голов сельскохозяйственных животных в Сарыагашском районе не хватает пастбищных угодий общей площадью 1 379 304 га.</w:t>
      </w:r>
    </w:p>
    <w:p>
      <w:pPr>
        <w:spacing w:after="0"/>
        <w:ind w:left="0"/>
        <w:jc w:val="both"/>
      </w:pPr>
      <w:r>
        <w:rPr>
          <w:rFonts w:ascii="Times New Roman"/>
          <w:b w:val="false"/>
          <w:i w:val="false"/>
          <w:color w:val="000000"/>
          <w:sz w:val="28"/>
        </w:rPr>
        <w:t>
      Для решения проблемы дефицита пастбищ в Сарыагашском районе, нужно перевести животноводство из пастбищной системы в систему содержание скота без пастбищ (заготовка, откорма) и уменьшить нагрузку на пастбища.</w:t>
      </w:r>
    </w:p>
    <w:p>
      <w:pPr>
        <w:spacing w:after="0"/>
        <w:ind w:left="0"/>
        <w:jc w:val="both"/>
      </w:pPr>
      <w:r>
        <w:rPr>
          <w:rFonts w:ascii="Times New Roman"/>
          <w:b w:val="false"/>
          <w:i w:val="false"/>
          <w:color w:val="000000"/>
          <w:sz w:val="28"/>
        </w:rPr>
        <w:t>
      Предложение.</w:t>
      </w:r>
    </w:p>
    <w:p>
      <w:pPr>
        <w:spacing w:after="0"/>
        <w:ind w:left="0"/>
        <w:jc w:val="both"/>
      </w:pPr>
      <w:r>
        <w:rPr>
          <w:rFonts w:ascii="Times New Roman"/>
          <w:b w:val="false"/>
          <w:i w:val="false"/>
          <w:color w:val="000000"/>
          <w:sz w:val="28"/>
        </w:rPr>
        <w:t>
      Рекомендуется пересчитать максимальный объем пастбищ установленный для скота с </w:t>
      </w:r>
      <w:r>
        <w:rPr>
          <w:rFonts w:ascii="Times New Roman"/>
          <w:b w:val="false"/>
          <w:i w:val="false"/>
          <w:color w:val="000000"/>
          <w:sz w:val="28"/>
        </w:rPr>
        <w:t>приказом</w:t>
      </w:r>
      <w:r>
        <w:rPr>
          <w:rFonts w:ascii="Times New Roman"/>
          <w:b w:val="false"/>
          <w:i w:val="false"/>
          <w:color w:val="000000"/>
          <w:sz w:val="28"/>
        </w:rPr>
        <w:t xml:space="preserve"> Министерства сельского хозяйства Республики Казахстан от 14 апреля 2015 года № 3-3 / 332 "Об утверждении предельно допустимых норм загрузки общей площади пастбищ", в зависимости от места проживания.</w:t>
      </w:r>
    </w:p>
    <w:p>
      <w:pPr>
        <w:spacing w:after="0"/>
        <w:ind w:left="0"/>
        <w:jc w:val="both"/>
      </w:pPr>
      <w:r>
        <w:rPr>
          <w:rFonts w:ascii="Times New Roman"/>
          <w:b w:val="false"/>
          <w:i w:val="false"/>
          <w:color w:val="000000"/>
          <w:sz w:val="28"/>
        </w:rPr>
        <w:t>
      В приложении содержатся данные, схемы и карты по сельским округам.</w:t>
      </w:r>
    </w:p>
    <w:p>
      <w:pPr>
        <w:spacing w:after="0"/>
        <w:ind w:left="0"/>
        <w:jc w:val="both"/>
      </w:pPr>
      <w:r>
        <w:rPr>
          <w:rFonts w:ascii="Times New Roman"/>
          <w:b w:val="false"/>
          <w:i w:val="false"/>
          <w:color w:val="000000"/>
          <w:sz w:val="28"/>
        </w:rPr>
        <w:t>
      Приложение 1 – Акжарский сельский округ</w:t>
      </w:r>
    </w:p>
    <w:p>
      <w:pPr>
        <w:spacing w:after="0"/>
        <w:ind w:left="0"/>
        <w:jc w:val="both"/>
      </w:pPr>
      <w:r>
        <w:rPr>
          <w:rFonts w:ascii="Times New Roman"/>
          <w:b w:val="false"/>
          <w:i w:val="false"/>
          <w:color w:val="000000"/>
          <w:sz w:val="28"/>
        </w:rPr>
        <w:t>
      Приложение 2 – Алимтауский сельский округ</w:t>
      </w:r>
    </w:p>
    <w:p>
      <w:pPr>
        <w:spacing w:after="0"/>
        <w:ind w:left="0"/>
        <w:jc w:val="both"/>
      </w:pPr>
      <w:r>
        <w:rPr>
          <w:rFonts w:ascii="Times New Roman"/>
          <w:b w:val="false"/>
          <w:i w:val="false"/>
          <w:color w:val="000000"/>
          <w:sz w:val="28"/>
        </w:rPr>
        <w:t>
      Приложение 3 – Дарбазинский сельский округ</w:t>
      </w:r>
    </w:p>
    <w:p>
      <w:pPr>
        <w:spacing w:after="0"/>
        <w:ind w:left="0"/>
        <w:jc w:val="both"/>
      </w:pPr>
      <w:r>
        <w:rPr>
          <w:rFonts w:ascii="Times New Roman"/>
          <w:b w:val="false"/>
          <w:i w:val="false"/>
          <w:color w:val="000000"/>
          <w:sz w:val="28"/>
        </w:rPr>
        <w:t>
      Приложение 4 – Дербисекский сельский округ</w:t>
      </w:r>
    </w:p>
    <w:p>
      <w:pPr>
        <w:spacing w:after="0"/>
        <w:ind w:left="0"/>
        <w:jc w:val="both"/>
      </w:pPr>
      <w:r>
        <w:rPr>
          <w:rFonts w:ascii="Times New Roman"/>
          <w:b w:val="false"/>
          <w:i w:val="false"/>
          <w:color w:val="000000"/>
          <w:sz w:val="28"/>
        </w:rPr>
        <w:t>
      Приложение 5 – Жемистинский сельский округ</w:t>
      </w:r>
    </w:p>
    <w:p>
      <w:pPr>
        <w:spacing w:after="0"/>
        <w:ind w:left="0"/>
        <w:jc w:val="both"/>
      </w:pPr>
      <w:r>
        <w:rPr>
          <w:rFonts w:ascii="Times New Roman"/>
          <w:b w:val="false"/>
          <w:i w:val="false"/>
          <w:color w:val="000000"/>
          <w:sz w:val="28"/>
        </w:rPr>
        <w:t>
      Приложение 6 – Жылгинский сельский округ</w:t>
      </w:r>
    </w:p>
    <w:p>
      <w:pPr>
        <w:spacing w:after="0"/>
        <w:ind w:left="0"/>
        <w:jc w:val="both"/>
      </w:pPr>
      <w:r>
        <w:rPr>
          <w:rFonts w:ascii="Times New Roman"/>
          <w:b w:val="false"/>
          <w:i w:val="false"/>
          <w:color w:val="000000"/>
          <w:sz w:val="28"/>
        </w:rPr>
        <w:t>
      Приложение 7 – Кызылжарский сельский округ</w:t>
      </w:r>
    </w:p>
    <w:p>
      <w:pPr>
        <w:spacing w:after="0"/>
        <w:ind w:left="0"/>
        <w:jc w:val="both"/>
      </w:pPr>
      <w:r>
        <w:rPr>
          <w:rFonts w:ascii="Times New Roman"/>
          <w:b w:val="false"/>
          <w:i w:val="false"/>
          <w:color w:val="000000"/>
          <w:sz w:val="28"/>
        </w:rPr>
        <w:t>
      Приложение 8 – Жартытобинский сельский округ</w:t>
      </w:r>
    </w:p>
    <w:p>
      <w:pPr>
        <w:spacing w:after="0"/>
        <w:ind w:left="0"/>
        <w:jc w:val="both"/>
      </w:pPr>
      <w:r>
        <w:rPr>
          <w:rFonts w:ascii="Times New Roman"/>
          <w:b w:val="false"/>
          <w:i w:val="false"/>
          <w:color w:val="000000"/>
          <w:sz w:val="28"/>
        </w:rPr>
        <w:t>
      Приложение 9 – Жибекжолинский сельский округ</w:t>
      </w:r>
    </w:p>
    <w:p>
      <w:pPr>
        <w:spacing w:after="0"/>
        <w:ind w:left="0"/>
        <w:jc w:val="both"/>
      </w:pPr>
      <w:r>
        <w:rPr>
          <w:rFonts w:ascii="Times New Roman"/>
          <w:b w:val="false"/>
          <w:i w:val="false"/>
          <w:color w:val="000000"/>
          <w:sz w:val="28"/>
        </w:rPr>
        <w:t>
      Приложение 10 – Куркелеский сельский округ</w:t>
      </w:r>
    </w:p>
    <w:p>
      <w:pPr>
        <w:spacing w:after="0"/>
        <w:ind w:left="0"/>
        <w:jc w:val="both"/>
      </w:pPr>
      <w:r>
        <w:rPr>
          <w:rFonts w:ascii="Times New Roman"/>
          <w:b w:val="false"/>
          <w:i w:val="false"/>
          <w:color w:val="000000"/>
          <w:sz w:val="28"/>
        </w:rPr>
        <w:t>
      Приложение 11 – Кабланбекский сельский округ</w:t>
      </w:r>
    </w:p>
    <w:p>
      <w:pPr>
        <w:spacing w:after="0"/>
        <w:ind w:left="0"/>
        <w:jc w:val="both"/>
      </w:pPr>
      <w:r>
        <w:rPr>
          <w:rFonts w:ascii="Times New Roman"/>
          <w:b w:val="false"/>
          <w:i w:val="false"/>
          <w:color w:val="000000"/>
          <w:sz w:val="28"/>
        </w:rPr>
        <w:t>
      Приложение 12 – Тегисшильский сельский округ</w:t>
      </w:r>
    </w:p>
    <w:bookmarkStart w:name="z9" w:id="6"/>
    <w:p>
      <w:pPr>
        <w:spacing w:after="0"/>
        <w:ind w:left="0"/>
        <w:jc w:val="both"/>
      </w:pPr>
      <w:r>
        <w:rPr>
          <w:rFonts w:ascii="Times New Roman"/>
          <w:b w:val="false"/>
          <w:i w:val="false"/>
          <w:color w:val="000000"/>
          <w:sz w:val="28"/>
        </w:rPr>
        <w:t>
      1. Акжарский сельский округ.</w:t>
      </w:r>
    </w:p>
    <w:bookmarkEnd w:id="6"/>
    <w:p>
      <w:pPr>
        <w:spacing w:after="0"/>
        <w:ind w:left="0"/>
        <w:jc w:val="both"/>
      </w:pPr>
      <w:r>
        <w:rPr>
          <w:rFonts w:ascii="Times New Roman"/>
          <w:b w:val="false"/>
          <w:i w:val="false"/>
          <w:color w:val="000000"/>
          <w:sz w:val="28"/>
        </w:rPr>
        <w:t>
      Центр- село Акжар.</w:t>
      </w:r>
    </w:p>
    <w:p>
      <w:pPr>
        <w:spacing w:after="0"/>
        <w:ind w:left="0"/>
        <w:jc w:val="both"/>
      </w:pPr>
      <w:r>
        <w:rPr>
          <w:rFonts w:ascii="Times New Roman"/>
          <w:b w:val="false"/>
          <w:i w:val="false"/>
          <w:color w:val="000000"/>
          <w:sz w:val="28"/>
        </w:rPr>
        <w:t>
      Населенные пункты- Акжар, Багыс.</w:t>
      </w:r>
    </w:p>
    <w:p>
      <w:pPr>
        <w:spacing w:after="0"/>
        <w:ind w:left="0"/>
        <w:jc w:val="both"/>
      </w:pPr>
      <w:r>
        <w:rPr>
          <w:rFonts w:ascii="Times New Roman"/>
          <w:b w:val="false"/>
          <w:i w:val="false"/>
          <w:color w:val="000000"/>
          <w:sz w:val="28"/>
        </w:rPr>
        <w:t>
      Общая площадь округа-13 905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земли-13 265 гектар;</w:t>
      </w:r>
    </w:p>
    <w:p>
      <w:pPr>
        <w:spacing w:after="0"/>
        <w:ind w:left="0"/>
        <w:jc w:val="both"/>
      </w:pPr>
      <w:r>
        <w:rPr>
          <w:rFonts w:ascii="Times New Roman"/>
          <w:b w:val="false"/>
          <w:i w:val="false"/>
          <w:color w:val="000000"/>
          <w:sz w:val="28"/>
        </w:rPr>
        <w:t>
      общие пахотные земли-5 050 гектар;</w:t>
      </w:r>
    </w:p>
    <w:p>
      <w:pPr>
        <w:spacing w:after="0"/>
        <w:ind w:left="0"/>
        <w:jc w:val="both"/>
      </w:pPr>
      <w:r>
        <w:rPr>
          <w:rFonts w:ascii="Times New Roman"/>
          <w:b w:val="false"/>
          <w:i w:val="false"/>
          <w:color w:val="000000"/>
          <w:sz w:val="28"/>
        </w:rPr>
        <w:t>
      орошаемые земли-2 418 гектар;</w:t>
      </w:r>
    </w:p>
    <w:p>
      <w:pPr>
        <w:spacing w:after="0"/>
        <w:ind w:left="0"/>
        <w:jc w:val="both"/>
      </w:pPr>
      <w:r>
        <w:rPr>
          <w:rFonts w:ascii="Times New Roman"/>
          <w:b w:val="false"/>
          <w:i w:val="false"/>
          <w:color w:val="000000"/>
          <w:sz w:val="28"/>
        </w:rPr>
        <w:t>
      многолетние насаждения-254 гектар;</w:t>
      </w:r>
    </w:p>
    <w:p>
      <w:pPr>
        <w:spacing w:after="0"/>
        <w:ind w:left="0"/>
        <w:jc w:val="both"/>
      </w:pPr>
      <w:r>
        <w:rPr>
          <w:rFonts w:ascii="Times New Roman"/>
          <w:b w:val="false"/>
          <w:i w:val="false"/>
          <w:color w:val="000000"/>
          <w:sz w:val="28"/>
        </w:rPr>
        <w:t>
      пастбищные земли-7 768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w:t>
            </w:r>
          </w:p>
          <w:p>
            <w:pPr>
              <w:spacing w:after="20"/>
              <w:ind w:left="20"/>
              <w:jc w:val="both"/>
            </w:pPr>
            <w:r>
              <w:rPr>
                <w:rFonts w:ascii="Times New Roman"/>
                <w:b w:val="false"/>
                <w:i w:val="false"/>
                <w:color w:val="000000"/>
                <w:sz w:val="20"/>
              </w:rPr>
              <w:t>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w:t>
            </w:r>
          </w:p>
          <w:p>
            <w:pPr>
              <w:spacing w:after="20"/>
              <w:ind w:left="20"/>
              <w:jc w:val="both"/>
            </w:pPr>
            <w:r>
              <w:rPr>
                <w:rFonts w:ascii="Times New Roman"/>
                <w:b w:val="false"/>
                <w:i w:val="false"/>
                <w:color w:val="000000"/>
                <w:sz w:val="20"/>
              </w:rPr>
              <w:t>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w:t>
            </w:r>
          </w:p>
          <w:p>
            <w:pPr>
              <w:spacing w:after="20"/>
              <w:ind w:left="20"/>
              <w:jc w:val="both"/>
            </w:pPr>
            <w:r>
              <w:rPr>
                <w:rFonts w:ascii="Times New Roman"/>
                <w:b w:val="false"/>
                <w:i w:val="false"/>
                <w:color w:val="000000"/>
                <w:sz w:val="20"/>
              </w:rPr>
              <w:t>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42932</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Ветеринарные </w:t>
            </w:r>
          </w:p>
          <w:p>
            <w:pPr>
              <w:spacing w:after="20"/>
              <w:ind w:left="20"/>
              <w:jc w:val="both"/>
            </w:pPr>
            <w:r>
              <w:rPr>
                <w:rFonts w:ascii="Times New Roman"/>
                <w:b w:val="false"/>
                <w:i w:val="false"/>
                <w:color w:val="000000"/>
                <w:sz w:val="20"/>
              </w:rPr>
              <w:t>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 пл-дь пастбищных угодий в сельских округах, гектар</w:t>
            </w:r>
          </w:p>
        </w:tc>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Багыс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9594</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(11+16+21)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p>
            <w:pPr>
              <w:spacing w:after="20"/>
              <w:ind w:left="20"/>
              <w:jc w:val="both"/>
            </w:pPr>
            <w:r>
              <w:rPr>
                <w:rFonts w:ascii="Times New Roman"/>
                <w:b w:val="false"/>
                <w:i w:val="false"/>
                <w:color w:val="000000"/>
                <w:sz w:val="20"/>
              </w:rPr>
              <w:t>
(=3-23)</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12382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-90265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-135731</w:t>
            </w:r>
          </w:p>
        </w:tc>
      </w:tr>
    </w:tbl>
    <w:p>
      <w:pPr>
        <w:spacing w:after="0"/>
        <w:ind w:left="0"/>
        <w:jc w:val="left"/>
      </w:pPr>
      <w:r>
        <w:br/>
      </w:r>
    </w:p>
    <w:p>
      <w:pPr>
        <w:spacing w:after="0"/>
        <w:ind w:left="0"/>
        <w:jc w:val="both"/>
      </w:pPr>
      <w:r>
        <w:drawing>
          <wp:inline distT="0" distB="0" distL="0" distR="0">
            <wp:extent cx="7810500" cy="1101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01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1064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0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1090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406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406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5184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184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 w:id="7"/>
    <w:p>
      <w:pPr>
        <w:spacing w:after="0"/>
        <w:ind w:left="0"/>
        <w:jc w:val="both"/>
      </w:pPr>
      <w:r>
        <w:rPr>
          <w:rFonts w:ascii="Times New Roman"/>
          <w:b w:val="false"/>
          <w:i w:val="false"/>
          <w:color w:val="000000"/>
          <w:sz w:val="28"/>
        </w:rPr>
        <w:t>
      2. Алимтауский сельский округ.</w:t>
      </w:r>
    </w:p>
    <w:bookmarkEnd w:id="7"/>
    <w:p>
      <w:pPr>
        <w:spacing w:after="0"/>
        <w:ind w:left="0"/>
        <w:jc w:val="both"/>
      </w:pPr>
      <w:r>
        <w:rPr>
          <w:rFonts w:ascii="Times New Roman"/>
          <w:b w:val="false"/>
          <w:i w:val="false"/>
          <w:color w:val="000000"/>
          <w:sz w:val="28"/>
        </w:rPr>
        <w:t>
      Центр- село Алимтау.</w:t>
      </w:r>
    </w:p>
    <w:p>
      <w:pPr>
        <w:spacing w:after="0"/>
        <w:ind w:left="0"/>
        <w:jc w:val="both"/>
      </w:pPr>
      <w:r>
        <w:rPr>
          <w:rFonts w:ascii="Times New Roman"/>
          <w:b w:val="false"/>
          <w:i w:val="false"/>
          <w:color w:val="000000"/>
          <w:sz w:val="28"/>
        </w:rPr>
        <w:t>
      Населенные пункты-Алимтау, Таскудык, Жайдаккудык, Коктал.</w:t>
      </w:r>
    </w:p>
    <w:p>
      <w:pPr>
        <w:spacing w:after="0"/>
        <w:ind w:left="0"/>
        <w:jc w:val="both"/>
      </w:pPr>
      <w:r>
        <w:rPr>
          <w:rFonts w:ascii="Times New Roman"/>
          <w:b w:val="false"/>
          <w:i w:val="false"/>
          <w:color w:val="000000"/>
          <w:sz w:val="28"/>
        </w:rPr>
        <w:t>
      Общая площадь округа-91 580 гектар.</w:t>
      </w:r>
    </w:p>
    <w:p>
      <w:pPr>
        <w:spacing w:after="0"/>
        <w:ind w:left="0"/>
        <w:jc w:val="both"/>
      </w:pPr>
      <w:r>
        <w:rPr>
          <w:rFonts w:ascii="Times New Roman"/>
          <w:b w:val="false"/>
          <w:i w:val="false"/>
          <w:color w:val="000000"/>
          <w:sz w:val="28"/>
        </w:rPr>
        <w:t>
      В том числе: сельскохозяйственные земли-88 008 гектар;</w:t>
      </w:r>
    </w:p>
    <w:p>
      <w:pPr>
        <w:spacing w:after="0"/>
        <w:ind w:left="0"/>
        <w:jc w:val="both"/>
      </w:pPr>
      <w:r>
        <w:rPr>
          <w:rFonts w:ascii="Times New Roman"/>
          <w:b w:val="false"/>
          <w:i w:val="false"/>
          <w:color w:val="000000"/>
          <w:sz w:val="28"/>
        </w:rPr>
        <w:t>
      общие пахотные земли-4 542 гектар;</w:t>
      </w:r>
    </w:p>
    <w:p>
      <w:pPr>
        <w:spacing w:after="0"/>
        <w:ind w:left="0"/>
        <w:jc w:val="both"/>
      </w:pPr>
      <w:r>
        <w:rPr>
          <w:rFonts w:ascii="Times New Roman"/>
          <w:b w:val="false"/>
          <w:i w:val="false"/>
          <w:color w:val="000000"/>
          <w:sz w:val="28"/>
        </w:rPr>
        <w:t>
      орошаемые земли-424 гектар;</w:t>
      </w:r>
    </w:p>
    <w:p>
      <w:pPr>
        <w:spacing w:after="0"/>
        <w:ind w:left="0"/>
        <w:jc w:val="both"/>
      </w:pPr>
      <w:r>
        <w:rPr>
          <w:rFonts w:ascii="Times New Roman"/>
          <w:b w:val="false"/>
          <w:i w:val="false"/>
          <w:color w:val="000000"/>
          <w:sz w:val="28"/>
        </w:rPr>
        <w:t>
      пастбищные земли-82 979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16 467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30 962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10 110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125 087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Жайдаккудак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Алимтау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Жайда</w:t>
            </w:r>
          </w:p>
          <w:p>
            <w:pPr>
              <w:spacing w:after="20"/>
              <w:ind w:left="20"/>
              <w:jc w:val="both"/>
            </w:pPr>
            <w:r>
              <w:rPr>
                <w:rFonts w:ascii="Times New Roman"/>
                <w:b w:val="false"/>
                <w:i w:val="false"/>
                <w:color w:val="000000"/>
                <w:sz w:val="20"/>
              </w:rPr>
              <w:t>
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Коктал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4175</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(11+16+21)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p>
            <w:pPr>
              <w:spacing w:after="20"/>
              <w:ind w:left="20"/>
              <w:jc w:val="both"/>
            </w:pPr>
            <w:r>
              <w:rPr>
                <w:rFonts w:ascii="Times New Roman"/>
                <w:b w:val="false"/>
                <w:i w:val="false"/>
                <w:color w:val="000000"/>
                <w:sz w:val="20"/>
              </w:rPr>
              <w:t>
(=3-22)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-112672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125087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118833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237665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-204485</w:t>
            </w:r>
          </w:p>
        </w:tc>
      </w:tr>
    </w:tbl>
    <w:p>
      <w:pPr>
        <w:spacing w:after="0"/>
        <w:ind w:left="0"/>
        <w:jc w:val="left"/>
      </w:pPr>
      <w:r>
        <w:br/>
      </w:r>
    </w:p>
    <w:p>
      <w:pPr>
        <w:spacing w:after="0"/>
        <w:ind w:left="0"/>
        <w:jc w:val="both"/>
      </w:pPr>
      <w:r>
        <w:drawing>
          <wp:inline distT="0" distB="0" distL="0" distR="0">
            <wp:extent cx="78105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1060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467600" cy="1149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67600" cy="1149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343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7343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35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35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53300" cy="1107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53300" cy="1107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 w:id="8"/>
    <w:p>
      <w:pPr>
        <w:spacing w:after="0"/>
        <w:ind w:left="0"/>
        <w:jc w:val="both"/>
      </w:pPr>
      <w:r>
        <w:rPr>
          <w:rFonts w:ascii="Times New Roman"/>
          <w:b w:val="false"/>
          <w:i w:val="false"/>
          <w:color w:val="000000"/>
          <w:sz w:val="28"/>
        </w:rPr>
        <w:t>
      3. Дарбазинский сельский округ.</w:t>
      </w:r>
    </w:p>
    <w:bookmarkEnd w:id="8"/>
    <w:p>
      <w:pPr>
        <w:spacing w:after="0"/>
        <w:ind w:left="0"/>
        <w:jc w:val="both"/>
      </w:pPr>
      <w:r>
        <w:rPr>
          <w:rFonts w:ascii="Times New Roman"/>
          <w:b w:val="false"/>
          <w:i w:val="false"/>
          <w:color w:val="000000"/>
          <w:sz w:val="28"/>
        </w:rPr>
        <w:t>
      Центр-поселок Дарбаза.</w:t>
      </w:r>
    </w:p>
    <w:p>
      <w:pPr>
        <w:spacing w:after="0"/>
        <w:ind w:left="0"/>
        <w:jc w:val="both"/>
      </w:pPr>
      <w:r>
        <w:rPr>
          <w:rFonts w:ascii="Times New Roman"/>
          <w:b w:val="false"/>
          <w:i w:val="false"/>
          <w:color w:val="000000"/>
          <w:sz w:val="28"/>
        </w:rPr>
        <w:t>
      Населенные пункты- Дарбаза, Жана ауыл, Таскудык, Ердауыт, Курысай, 51-разьезд, Сарысу,</w:t>
      </w:r>
    </w:p>
    <w:p>
      <w:pPr>
        <w:spacing w:after="0"/>
        <w:ind w:left="0"/>
        <w:jc w:val="both"/>
      </w:pPr>
      <w:r>
        <w:rPr>
          <w:rFonts w:ascii="Times New Roman"/>
          <w:b w:val="false"/>
          <w:i w:val="false"/>
          <w:color w:val="000000"/>
          <w:sz w:val="28"/>
        </w:rPr>
        <w:t>
      50-разьезд.</w:t>
      </w:r>
    </w:p>
    <w:p>
      <w:pPr>
        <w:spacing w:after="0"/>
        <w:ind w:left="0"/>
        <w:jc w:val="both"/>
      </w:pPr>
      <w:r>
        <w:rPr>
          <w:rFonts w:ascii="Times New Roman"/>
          <w:b w:val="false"/>
          <w:i w:val="false"/>
          <w:color w:val="000000"/>
          <w:sz w:val="28"/>
        </w:rPr>
        <w:t>
      Общая площадь округа – 77 600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земли- 74 365 гектар;</w:t>
      </w:r>
    </w:p>
    <w:p>
      <w:pPr>
        <w:spacing w:after="0"/>
        <w:ind w:left="0"/>
        <w:jc w:val="both"/>
      </w:pPr>
      <w:r>
        <w:rPr>
          <w:rFonts w:ascii="Times New Roman"/>
          <w:b w:val="false"/>
          <w:i w:val="false"/>
          <w:color w:val="000000"/>
          <w:sz w:val="28"/>
        </w:rPr>
        <w:t>
      общие пахотные земли- 18 596 ектар;</w:t>
      </w:r>
    </w:p>
    <w:p>
      <w:pPr>
        <w:spacing w:after="0"/>
        <w:ind w:left="0"/>
        <w:jc w:val="both"/>
      </w:pPr>
      <w:r>
        <w:rPr>
          <w:rFonts w:ascii="Times New Roman"/>
          <w:b w:val="false"/>
          <w:i w:val="false"/>
          <w:color w:val="000000"/>
          <w:sz w:val="28"/>
        </w:rPr>
        <w:t>
      пастбищные земли-51 951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28161</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Дарбаза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Ердауыт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50-разьезд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Ердауыт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разьезд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r>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(11+16+21)</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p>
            <w:pPr>
              <w:spacing w:after="20"/>
              <w:ind w:left="20"/>
              <w:jc w:val="both"/>
            </w:pPr>
            <w:r>
              <w:rPr>
                <w:rFonts w:ascii="Times New Roman"/>
                <w:b w:val="false"/>
                <w:i w:val="false"/>
                <w:color w:val="000000"/>
                <w:sz w:val="20"/>
              </w:rPr>
              <w:t>
(=3-22)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-34061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242923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-190972</w:t>
            </w:r>
          </w:p>
        </w:tc>
      </w:tr>
    </w:tbl>
    <w:p>
      <w:pPr>
        <w:spacing w:after="0"/>
        <w:ind w:left="0"/>
        <w:jc w:val="left"/>
      </w:pP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7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1187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97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1197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30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130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53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1153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 w:id="9"/>
    <w:p>
      <w:pPr>
        <w:spacing w:after="0"/>
        <w:ind w:left="0"/>
        <w:jc w:val="both"/>
      </w:pPr>
      <w:r>
        <w:rPr>
          <w:rFonts w:ascii="Times New Roman"/>
          <w:b w:val="false"/>
          <w:i w:val="false"/>
          <w:color w:val="000000"/>
          <w:sz w:val="28"/>
        </w:rPr>
        <w:t>
      4. Дербисекский сельский округ.</w:t>
      </w:r>
    </w:p>
    <w:bookmarkEnd w:id="9"/>
    <w:p>
      <w:pPr>
        <w:spacing w:after="0"/>
        <w:ind w:left="0"/>
        <w:jc w:val="both"/>
      </w:pPr>
      <w:r>
        <w:rPr>
          <w:rFonts w:ascii="Times New Roman"/>
          <w:b w:val="false"/>
          <w:i w:val="false"/>
          <w:color w:val="000000"/>
          <w:sz w:val="28"/>
        </w:rPr>
        <w:t>
      Центр-село Дербисек.</w:t>
      </w:r>
    </w:p>
    <w:p>
      <w:pPr>
        <w:spacing w:after="0"/>
        <w:ind w:left="0"/>
        <w:jc w:val="both"/>
      </w:pPr>
      <w:r>
        <w:rPr>
          <w:rFonts w:ascii="Times New Roman"/>
          <w:b w:val="false"/>
          <w:i w:val="false"/>
          <w:color w:val="000000"/>
          <w:sz w:val="28"/>
        </w:rPr>
        <w:t>
      Населенные пункты- Дербисек, Атамекен.</w:t>
      </w:r>
    </w:p>
    <w:p>
      <w:pPr>
        <w:spacing w:after="0"/>
        <w:ind w:left="0"/>
        <w:jc w:val="both"/>
      </w:pPr>
      <w:r>
        <w:rPr>
          <w:rFonts w:ascii="Times New Roman"/>
          <w:b w:val="false"/>
          <w:i w:val="false"/>
          <w:color w:val="000000"/>
          <w:sz w:val="28"/>
        </w:rPr>
        <w:t>
      Общая площадь округа-20 559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земли-18 768 гектар;</w:t>
      </w:r>
    </w:p>
    <w:p>
      <w:pPr>
        <w:spacing w:after="0"/>
        <w:ind w:left="0"/>
        <w:jc w:val="both"/>
      </w:pPr>
      <w:r>
        <w:rPr>
          <w:rFonts w:ascii="Times New Roman"/>
          <w:b w:val="false"/>
          <w:i w:val="false"/>
          <w:color w:val="000000"/>
          <w:sz w:val="28"/>
        </w:rPr>
        <w:t>
      общие пахотные земли-6 693 гектар;</w:t>
      </w:r>
    </w:p>
    <w:p>
      <w:pPr>
        <w:spacing w:after="0"/>
        <w:ind w:left="0"/>
        <w:jc w:val="both"/>
      </w:pPr>
      <w:r>
        <w:rPr>
          <w:rFonts w:ascii="Times New Roman"/>
          <w:b w:val="false"/>
          <w:i w:val="false"/>
          <w:color w:val="000000"/>
          <w:sz w:val="28"/>
        </w:rPr>
        <w:t>
      орошаемые земли-4 588 гектар;</w:t>
      </w:r>
    </w:p>
    <w:p>
      <w:pPr>
        <w:spacing w:after="0"/>
        <w:ind w:left="0"/>
        <w:jc w:val="both"/>
      </w:pPr>
      <w:r>
        <w:rPr>
          <w:rFonts w:ascii="Times New Roman"/>
          <w:b w:val="false"/>
          <w:i w:val="false"/>
          <w:color w:val="000000"/>
          <w:sz w:val="28"/>
        </w:rPr>
        <w:t>
      многолетние насаждения-229 гектар;</w:t>
      </w:r>
    </w:p>
    <w:p>
      <w:pPr>
        <w:spacing w:after="0"/>
        <w:ind w:left="0"/>
        <w:jc w:val="both"/>
      </w:pPr>
      <w:r>
        <w:rPr>
          <w:rFonts w:ascii="Times New Roman"/>
          <w:b w:val="false"/>
          <w:i w:val="false"/>
          <w:color w:val="000000"/>
          <w:sz w:val="28"/>
        </w:rPr>
        <w:t>
      пастбищные земли-11 754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5 553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32 651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6 647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35 399</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пастбиш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Дербисек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11907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Атамекен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16730</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r>
      <w:tr>
        <w:trPr>
          <w:trHeight w:val="30" w:hRule="atLeast"/>
        </w:trPr>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(11+16+21)</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 (=3-12)</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116705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-11939</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-121864</w:t>
            </w:r>
          </w:p>
        </w:tc>
      </w:tr>
    </w:tbl>
    <w:p>
      <w:pPr>
        <w:spacing w:after="0"/>
        <w:ind w:left="0"/>
        <w:jc w:val="left"/>
      </w:pPr>
      <w:r>
        <w:br/>
      </w:r>
    </w:p>
    <w:p>
      <w:pPr>
        <w:spacing w:after="0"/>
        <w:ind w:left="0"/>
        <w:jc w:val="both"/>
      </w:pPr>
      <w:r>
        <w:drawing>
          <wp:inline distT="0" distB="0" distL="0" distR="0">
            <wp:extent cx="7810500" cy="1076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1076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057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27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1127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6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1106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 w:id="10"/>
    <w:p>
      <w:pPr>
        <w:spacing w:after="0"/>
        <w:ind w:left="0"/>
        <w:jc w:val="both"/>
      </w:pPr>
      <w:r>
        <w:rPr>
          <w:rFonts w:ascii="Times New Roman"/>
          <w:b w:val="false"/>
          <w:i w:val="false"/>
          <w:color w:val="000000"/>
          <w:sz w:val="28"/>
        </w:rPr>
        <w:t>
      5. Жемистинский сельский округ.</w:t>
      </w:r>
    </w:p>
    <w:bookmarkEnd w:id="10"/>
    <w:p>
      <w:pPr>
        <w:spacing w:after="0"/>
        <w:ind w:left="0"/>
        <w:jc w:val="both"/>
      </w:pPr>
      <w:r>
        <w:rPr>
          <w:rFonts w:ascii="Times New Roman"/>
          <w:b w:val="false"/>
          <w:i w:val="false"/>
          <w:color w:val="000000"/>
          <w:sz w:val="28"/>
        </w:rPr>
        <w:t>
      Центр-село Жемисти.</w:t>
      </w:r>
    </w:p>
    <w:p>
      <w:pPr>
        <w:spacing w:after="0"/>
        <w:ind w:left="0"/>
        <w:jc w:val="both"/>
      </w:pPr>
      <w:r>
        <w:rPr>
          <w:rFonts w:ascii="Times New Roman"/>
          <w:b w:val="false"/>
          <w:i w:val="false"/>
          <w:color w:val="000000"/>
          <w:sz w:val="28"/>
        </w:rPr>
        <w:t>
      Населенные пункты- Жемисти,Тын.</w:t>
      </w:r>
    </w:p>
    <w:p>
      <w:pPr>
        <w:spacing w:after="0"/>
        <w:ind w:left="0"/>
        <w:jc w:val="both"/>
      </w:pPr>
      <w:r>
        <w:rPr>
          <w:rFonts w:ascii="Times New Roman"/>
          <w:b w:val="false"/>
          <w:i w:val="false"/>
          <w:color w:val="000000"/>
          <w:sz w:val="28"/>
        </w:rPr>
        <w:t>
      Общая площадь округа-1 505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земли-1015 гектар;</w:t>
      </w:r>
    </w:p>
    <w:p>
      <w:pPr>
        <w:spacing w:after="0"/>
        <w:ind w:left="0"/>
        <w:jc w:val="both"/>
      </w:pPr>
      <w:r>
        <w:rPr>
          <w:rFonts w:ascii="Times New Roman"/>
          <w:b w:val="false"/>
          <w:i w:val="false"/>
          <w:color w:val="000000"/>
          <w:sz w:val="28"/>
        </w:rPr>
        <w:t>
      общие пахотные земли-685 гектар;</w:t>
      </w:r>
    </w:p>
    <w:p>
      <w:pPr>
        <w:spacing w:after="0"/>
        <w:ind w:left="0"/>
        <w:jc w:val="both"/>
      </w:pPr>
      <w:r>
        <w:rPr>
          <w:rFonts w:ascii="Times New Roman"/>
          <w:b w:val="false"/>
          <w:i w:val="false"/>
          <w:color w:val="000000"/>
          <w:sz w:val="28"/>
        </w:rPr>
        <w:t>
      орошаемые земли-688 гектар;</w:t>
      </w:r>
    </w:p>
    <w:p>
      <w:pPr>
        <w:spacing w:after="0"/>
        <w:ind w:left="0"/>
        <w:jc w:val="both"/>
      </w:pPr>
      <w:r>
        <w:rPr>
          <w:rFonts w:ascii="Times New Roman"/>
          <w:b w:val="false"/>
          <w:i w:val="false"/>
          <w:color w:val="000000"/>
          <w:sz w:val="28"/>
        </w:rPr>
        <w:t>
      многолетние насаждения-293 гектар;</w:t>
      </w:r>
    </w:p>
    <w:p>
      <w:pPr>
        <w:spacing w:after="0"/>
        <w:ind w:left="0"/>
        <w:jc w:val="both"/>
      </w:pPr>
      <w:r>
        <w:rPr>
          <w:rFonts w:ascii="Times New Roman"/>
          <w:b w:val="false"/>
          <w:i w:val="false"/>
          <w:color w:val="000000"/>
          <w:sz w:val="28"/>
        </w:rPr>
        <w:t>
      пастбищные земли -3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котловины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Жемисти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p>
            <w:pPr>
              <w:spacing w:after="20"/>
              <w:ind w:left="20"/>
              <w:jc w:val="both"/>
            </w:pPr>
            <w:r>
              <w:rPr>
                <w:rFonts w:ascii="Times New Roman"/>
                <w:b w:val="false"/>
                <w:i w:val="false"/>
                <w:color w:val="000000"/>
                <w:sz w:val="20"/>
              </w:rPr>
              <w:t>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-14935</w:t>
            </w:r>
          </w:p>
        </w:tc>
      </w:tr>
    </w:tbl>
    <w:p>
      <w:pPr>
        <w:spacing w:after="0"/>
        <w:ind w:left="0"/>
        <w:jc w:val="left"/>
      </w:pPr>
      <w:r>
        <w:br/>
      </w:r>
    </w:p>
    <w:p>
      <w:pPr>
        <w:spacing w:after="0"/>
        <w:ind w:left="0"/>
        <w:jc w:val="both"/>
      </w:pPr>
      <w:r>
        <w:drawing>
          <wp:inline distT="0" distB="0" distL="0" distR="0">
            <wp:extent cx="7810500" cy="1174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1174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3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1183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96200" cy="1165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696200" cy="1165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 w:id="11"/>
    <w:p>
      <w:pPr>
        <w:spacing w:after="0"/>
        <w:ind w:left="0"/>
        <w:jc w:val="both"/>
      </w:pPr>
      <w:r>
        <w:rPr>
          <w:rFonts w:ascii="Times New Roman"/>
          <w:b w:val="false"/>
          <w:i w:val="false"/>
          <w:color w:val="000000"/>
          <w:sz w:val="28"/>
        </w:rPr>
        <w:t>
      6. Сельский округ Жылга.</w:t>
      </w:r>
    </w:p>
    <w:bookmarkEnd w:id="11"/>
    <w:p>
      <w:pPr>
        <w:spacing w:after="0"/>
        <w:ind w:left="0"/>
        <w:jc w:val="both"/>
      </w:pPr>
      <w:r>
        <w:rPr>
          <w:rFonts w:ascii="Times New Roman"/>
          <w:b w:val="false"/>
          <w:i w:val="false"/>
          <w:color w:val="000000"/>
          <w:sz w:val="28"/>
        </w:rPr>
        <w:t>
      Центр- село Жылга.</w:t>
      </w:r>
    </w:p>
    <w:p>
      <w:pPr>
        <w:spacing w:after="0"/>
        <w:ind w:left="0"/>
        <w:jc w:val="both"/>
      </w:pPr>
      <w:r>
        <w:rPr>
          <w:rFonts w:ascii="Times New Roman"/>
          <w:b w:val="false"/>
          <w:i w:val="false"/>
          <w:color w:val="000000"/>
          <w:sz w:val="28"/>
        </w:rPr>
        <w:t xml:space="preserve">
      Населенные пункты- Жылга, Нур ауыл, №49 разъезд, Шенгелды, Шайхана, Каракалпак, Шымырбай, Кызыласу. </w:t>
      </w:r>
    </w:p>
    <w:p>
      <w:pPr>
        <w:spacing w:after="0"/>
        <w:ind w:left="0"/>
        <w:jc w:val="both"/>
      </w:pPr>
      <w:r>
        <w:rPr>
          <w:rFonts w:ascii="Times New Roman"/>
          <w:b w:val="false"/>
          <w:i w:val="false"/>
          <w:color w:val="000000"/>
          <w:sz w:val="28"/>
        </w:rPr>
        <w:t>
      Общая площадь округа-129 148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земли-125 271 гектар;</w:t>
      </w:r>
    </w:p>
    <w:p>
      <w:pPr>
        <w:spacing w:after="0"/>
        <w:ind w:left="0"/>
        <w:jc w:val="both"/>
      </w:pPr>
      <w:r>
        <w:rPr>
          <w:rFonts w:ascii="Times New Roman"/>
          <w:b w:val="false"/>
          <w:i w:val="false"/>
          <w:color w:val="000000"/>
          <w:sz w:val="28"/>
        </w:rPr>
        <w:t>
      общие пахотные земли-19 048 гектар;</w:t>
      </w:r>
    </w:p>
    <w:p>
      <w:pPr>
        <w:spacing w:after="0"/>
        <w:ind w:left="0"/>
        <w:jc w:val="both"/>
      </w:pPr>
      <w:r>
        <w:rPr>
          <w:rFonts w:ascii="Times New Roman"/>
          <w:b w:val="false"/>
          <w:i w:val="false"/>
          <w:color w:val="000000"/>
          <w:sz w:val="28"/>
        </w:rPr>
        <w:t>
      пастбищные земли-101 107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Ветеринарные </w:t>
            </w:r>
          </w:p>
          <w:p>
            <w:pPr>
              <w:spacing w:after="20"/>
              <w:ind w:left="20"/>
              <w:jc w:val="both"/>
            </w:pPr>
            <w:r>
              <w:rPr>
                <w:rFonts w:ascii="Times New Roman"/>
                <w:b w:val="false"/>
                <w:i w:val="false"/>
                <w:color w:val="000000"/>
                <w:sz w:val="20"/>
              </w:rPr>
              <w:t>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разъезд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Жылга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Шенгелди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Шымырбай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Каракалпак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Шайхана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Кызыласу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раъезд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 ауылы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18819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 (=3-19)</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28836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57672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-64827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64935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30107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22438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24889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-15734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16384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101270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293294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-192187</w:t>
            </w:r>
          </w:p>
        </w:tc>
      </w:tr>
    </w:tbl>
    <w:p>
      <w:pPr>
        <w:spacing w:after="0"/>
        <w:ind w:left="0"/>
        <w:jc w:val="left"/>
      </w:pPr>
      <w:r>
        <w:br/>
      </w:r>
    </w:p>
    <w:p>
      <w:pPr>
        <w:spacing w:after="0"/>
        <w:ind w:left="0"/>
        <w:jc w:val="both"/>
      </w:pPr>
      <w:r>
        <w:drawing>
          <wp:inline distT="0" distB="0" distL="0" distR="0">
            <wp:extent cx="7810500" cy="1167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1167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8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1098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8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1108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470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747000" cy="1231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391400" cy="1231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391400" cy="1231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 w:id="12"/>
    <w:p>
      <w:pPr>
        <w:spacing w:after="0"/>
        <w:ind w:left="0"/>
        <w:jc w:val="both"/>
      </w:pPr>
      <w:r>
        <w:rPr>
          <w:rFonts w:ascii="Times New Roman"/>
          <w:b w:val="false"/>
          <w:i w:val="false"/>
          <w:color w:val="000000"/>
          <w:sz w:val="28"/>
        </w:rPr>
        <w:t>
      7. Кызылжарский сельский округ</w:t>
      </w:r>
    </w:p>
    <w:bookmarkEnd w:id="12"/>
    <w:p>
      <w:pPr>
        <w:spacing w:after="0"/>
        <w:ind w:left="0"/>
        <w:jc w:val="both"/>
      </w:pPr>
      <w:r>
        <w:rPr>
          <w:rFonts w:ascii="Times New Roman"/>
          <w:b w:val="false"/>
          <w:i w:val="false"/>
          <w:color w:val="000000"/>
          <w:sz w:val="28"/>
        </w:rPr>
        <w:t>
      Центр-село Кызылжар.</w:t>
      </w:r>
    </w:p>
    <w:p>
      <w:pPr>
        <w:spacing w:after="0"/>
        <w:ind w:left="0"/>
        <w:jc w:val="both"/>
      </w:pPr>
      <w:r>
        <w:rPr>
          <w:rFonts w:ascii="Times New Roman"/>
          <w:b w:val="false"/>
          <w:i w:val="false"/>
          <w:color w:val="000000"/>
          <w:sz w:val="28"/>
        </w:rPr>
        <w:t>
      Населенные пункты- Кызылжар, Жаскешу.</w:t>
      </w:r>
    </w:p>
    <w:p>
      <w:pPr>
        <w:spacing w:after="0"/>
        <w:ind w:left="0"/>
        <w:jc w:val="both"/>
      </w:pPr>
      <w:r>
        <w:rPr>
          <w:rFonts w:ascii="Times New Roman"/>
          <w:b w:val="false"/>
          <w:i w:val="false"/>
          <w:color w:val="000000"/>
          <w:sz w:val="28"/>
        </w:rPr>
        <w:t>
      Общая площадь округа-23491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земли-23105 гектар;</w:t>
      </w:r>
    </w:p>
    <w:p>
      <w:pPr>
        <w:spacing w:after="0"/>
        <w:ind w:left="0"/>
        <w:jc w:val="both"/>
      </w:pPr>
      <w:r>
        <w:rPr>
          <w:rFonts w:ascii="Times New Roman"/>
          <w:b w:val="false"/>
          <w:i w:val="false"/>
          <w:color w:val="000000"/>
          <w:sz w:val="28"/>
        </w:rPr>
        <w:t>
      общие пахотные земли-4033 гектар;</w:t>
      </w:r>
    </w:p>
    <w:p>
      <w:pPr>
        <w:spacing w:after="0"/>
        <w:ind w:left="0"/>
        <w:jc w:val="both"/>
      </w:pPr>
      <w:r>
        <w:rPr>
          <w:rFonts w:ascii="Times New Roman"/>
          <w:b w:val="false"/>
          <w:i w:val="false"/>
          <w:color w:val="000000"/>
          <w:sz w:val="28"/>
        </w:rPr>
        <w:t>
      орошаемые земли-2321 гектар;</w:t>
      </w:r>
    </w:p>
    <w:p>
      <w:pPr>
        <w:spacing w:after="0"/>
        <w:ind w:left="0"/>
        <w:jc w:val="both"/>
      </w:pPr>
      <w:r>
        <w:rPr>
          <w:rFonts w:ascii="Times New Roman"/>
          <w:b w:val="false"/>
          <w:i w:val="false"/>
          <w:color w:val="000000"/>
          <w:sz w:val="28"/>
        </w:rPr>
        <w:t>
      многолетние насаждения-197 гектар;</w:t>
      </w:r>
    </w:p>
    <w:p>
      <w:pPr>
        <w:spacing w:after="0"/>
        <w:ind w:left="0"/>
        <w:jc w:val="both"/>
      </w:pPr>
      <w:r>
        <w:rPr>
          <w:rFonts w:ascii="Times New Roman"/>
          <w:b w:val="false"/>
          <w:i w:val="false"/>
          <w:color w:val="000000"/>
          <w:sz w:val="28"/>
        </w:rPr>
        <w:t>
      пастбищные земли-17511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w:t>
            </w:r>
          </w:p>
          <w:p>
            <w:pPr>
              <w:spacing w:after="20"/>
              <w:ind w:left="20"/>
              <w:jc w:val="both"/>
            </w:pPr>
            <w:r>
              <w:rPr>
                <w:rFonts w:ascii="Times New Roman"/>
                <w:b w:val="false"/>
                <w:i w:val="false"/>
                <w:color w:val="000000"/>
                <w:sz w:val="20"/>
              </w:rPr>
              <w:t>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Места для </w:t>
            </w:r>
          </w:p>
          <w:p>
            <w:pPr>
              <w:spacing w:after="20"/>
              <w:ind w:left="20"/>
              <w:jc w:val="both"/>
            </w:pPr>
            <w:r>
              <w:rPr>
                <w:rFonts w:ascii="Times New Roman"/>
                <w:b w:val="false"/>
                <w:i w:val="false"/>
                <w:color w:val="000000"/>
                <w:sz w:val="20"/>
              </w:rPr>
              <w:t>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Қызылжар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Жаскешу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25856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-37638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-16302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-53937</w:t>
            </w:r>
          </w:p>
        </w:tc>
      </w:tr>
    </w:tbl>
    <w:p>
      <w:pPr>
        <w:spacing w:after="0"/>
        <w:ind w:left="0"/>
        <w:jc w:val="left"/>
      </w:pPr>
      <w:r>
        <w:br/>
      </w:r>
    </w:p>
    <w:p>
      <w:pPr>
        <w:spacing w:after="0"/>
        <w:ind w:left="0"/>
        <w:jc w:val="both"/>
      </w:pPr>
      <w:r>
        <w:drawing>
          <wp:inline distT="0" distB="0" distL="0" distR="0">
            <wp:extent cx="6197600" cy="916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197600" cy="916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908800" cy="1003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908800" cy="1003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8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1148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797800" cy="1234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797800" cy="1234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5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1165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 w:id="13"/>
    <w:p>
      <w:pPr>
        <w:spacing w:after="0"/>
        <w:ind w:left="0"/>
        <w:jc w:val="both"/>
      </w:pPr>
      <w:r>
        <w:rPr>
          <w:rFonts w:ascii="Times New Roman"/>
          <w:b w:val="false"/>
          <w:i w:val="false"/>
          <w:color w:val="000000"/>
          <w:sz w:val="28"/>
        </w:rPr>
        <w:t>
      8. Жартытобинский сельский округ.</w:t>
      </w:r>
    </w:p>
    <w:bookmarkEnd w:id="13"/>
    <w:p>
      <w:pPr>
        <w:spacing w:after="0"/>
        <w:ind w:left="0"/>
        <w:jc w:val="both"/>
      </w:pPr>
      <w:r>
        <w:rPr>
          <w:rFonts w:ascii="Times New Roman"/>
          <w:b w:val="false"/>
          <w:i w:val="false"/>
          <w:color w:val="000000"/>
          <w:sz w:val="28"/>
        </w:rPr>
        <w:t>
      Центр- село Достык.</w:t>
      </w:r>
    </w:p>
    <w:p>
      <w:pPr>
        <w:spacing w:after="0"/>
        <w:ind w:left="0"/>
        <w:jc w:val="both"/>
      </w:pPr>
      <w:r>
        <w:rPr>
          <w:rFonts w:ascii="Times New Roman"/>
          <w:b w:val="false"/>
          <w:i w:val="false"/>
          <w:color w:val="000000"/>
          <w:sz w:val="28"/>
        </w:rPr>
        <w:t>
      Населенные пункты- Достык, Бостандык, Курама, Тонкерис, Ынтымак.</w:t>
      </w:r>
    </w:p>
    <w:p>
      <w:pPr>
        <w:spacing w:after="0"/>
        <w:ind w:left="0"/>
        <w:jc w:val="both"/>
      </w:pPr>
      <w:r>
        <w:rPr>
          <w:rFonts w:ascii="Times New Roman"/>
          <w:b w:val="false"/>
          <w:i w:val="false"/>
          <w:color w:val="000000"/>
          <w:sz w:val="28"/>
        </w:rPr>
        <w:t>
      Общая площадь округа-2730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земли-1759 гектар;</w:t>
      </w:r>
    </w:p>
    <w:p>
      <w:pPr>
        <w:spacing w:after="0"/>
        <w:ind w:left="0"/>
        <w:jc w:val="both"/>
      </w:pPr>
      <w:r>
        <w:rPr>
          <w:rFonts w:ascii="Times New Roman"/>
          <w:b w:val="false"/>
          <w:i w:val="false"/>
          <w:color w:val="000000"/>
          <w:sz w:val="28"/>
        </w:rPr>
        <w:t>
      общие пахотные земли-1625 гектар;</w:t>
      </w:r>
    </w:p>
    <w:p>
      <w:pPr>
        <w:spacing w:after="0"/>
        <w:ind w:left="0"/>
        <w:jc w:val="both"/>
      </w:pPr>
      <w:r>
        <w:rPr>
          <w:rFonts w:ascii="Times New Roman"/>
          <w:b w:val="false"/>
          <w:i w:val="false"/>
          <w:color w:val="000000"/>
          <w:sz w:val="28"/>
        </w:rPr>
        <w:t>
      орошаемые земли-1527 гектар;</w:t>
      </w:r>
    </w:p>
    <w:p>
      <w:pPr>
        <w:spacing w:after="0"/>
        <w:ind w:left="0"/>
        <w:jc w:val="both"/>
      </w:pPr>
      <w:r>
        <w:rPr>
          <w:rFonts w:ascii="Times New Roman"/>
          <w:b w:val="false"/>
          <w:i w:val="false"/>
          <w:color w:val="000000"/>
          <w:sz w:val="28"/>
        </w:rPr>
        <w:t>
      многолетние насаждения-64 гектар;</w:t>
      </w:r>
    </w:p>
    <w:p>
      <w:pPr>
        <w:spacing w:after="0"/>
        <w:ind w:left="0"/>
        <w:jc w:val="both"/>
      </w:pPr>
      <w:r>
        <w:rPr>
          <w:rFonts w:ascii="Times New Roman"/>
          <w:b w:val="false"/>
          <w:i w:val="false"/>
          <w:color w:val="000000"/>
          <w:sz w:val="28"/>
        </w:rPr>
        <w:t>
      пастбищные земли-65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w:t>
            </w:r>
          </w:p>
          <w:p>
            <w:pPr>
              <w:spacing w:after="20"/>
              <w:ind w:left="20"/>
              <w:jc w:val="both"/>
            </w:pPr>
            <w:r>
              <w:rPr>
                <w:rFonts w:ascii="Times New Roman"/>
                <w:b w:val="false"/>
                <w:i w:val="false"/>
                <w:color w:val="000000"/>
                <w:sz w:val="20"/>
              </w:rPr>
              <w:t>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w:t>
            </w:r>
          </w:p>
          <w:p>
            <w:pPr>
              <w:spacing w:after="20"/>
              <w:ind w:left="20"/>
              <w:jc w:val="both"/>
            </w:pPr>
            <w:r>
              <w:rPr>
                <w:rFonts w:ascii="Times New Roman"/>
                <w:b w:val="false"/>
                <w:i w:val="false"/>
                <w:color w:val="000000"/>
                <w:sz w:val="20"/>
              </w:rPr>
              <w:t>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w:t>
            </w:r>
          </w:p>
          <w:p>
            <w:pPr>
              <w:spacing w:after="20"/>
              <w:ind w:left="20"/>
              <w:jc w:val="both"/>
            </w:pPr>
            <w:r>
              <w:rPr>
                <w:rFonts w:ascii="Times New Roman"/>
                <w:b w:val="false"/>
                <w:i w:val="false"/>
                <w:color w:val="000000"/>
                <w:sz w:val="20"/>
              </w:rPr>
              <w:t>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Тонкерис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Курама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Ынтымак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Бостандык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Достық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-33157</w:t>
            </w:r>
          </w:p>
        </w:tc>
      </w:tr>
    </w:tbl>
    <w:p>
      <w:pPr>
        <w:spacing w:after="0"/>
        <w:ind w:left="0"/>
        <w:jc w:val="left"/>
      </w:pPr>
      <w:r>
        <w:br/>
      </w:r>
    </w:p>
    <w:p>
      <w:pPr>
        <w:spacing w:after="0"/>
        <w:ind w:left="0"/>
        <w:jc w:val="both"/>
      </w:pPr>
      <w:r>
        <w:drawing>
          <wp:inline distT="0" distB="0" distL="0" distR="0">
            <wp:extent cx="7810500" cy="1186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1186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2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1162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5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1065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4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94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 w:id="14"/>
    <w:p>
      <w:pPr>
        <w:spacing w:after="0"/>
        <w:ind w:left="0"/>
        <w:jc w:val="both"/>
      </w:pPr>
      <w:r>
        <w:rPr>
          <w:rFonts w:ascii="Times New Roman"/>
          <w:b w:val="false"/>
          <w:i w:val="false"/>
          <w:color w:val="000000"/>
          <w:sz w:val="28"/>
        </w:rPr>
        <w:t>
      9. Сельский округ Жибек жолы.</w:t>
      </w:r>
    </w:p>
    <w:bookmarkEnd w:id="14"/>
    <w:p>
      <w:pPr>
        <w:spacing w:after="0"/>
        <w:ind w:left="0"/>
        <w:jc w:val="both"/>
      </w:pPr>
      <w:r>
        <w:rPr>
          <w:rFonts w:ascii="Times New Roman"/>
          <w:b w:val="false"/>
          <w:i w:val="false"/>
          <w:color w:val="000000"/>
          <w:sz w:val="28"/>
        </w:rPr>
        <w:t>
      Центр- село Жибек жолы.</w:t>
      </w:r>
    </w:p>
    <w:p>
      <w:pPr>
        <w:spacing w:after="0"/>
        <w:ind w:left="0"/>
        <w:jc w:val="both"/>
      </w:pPr>
      <w:r>
        <w:rPr>
          <w:rFonts w:ascii="Times New Roman"/>
          <w:b w:val="false"/>
          <w:i w:val="false"/>
          <w:color w:val="000000"/>
          <w:sz w:val="28"/>
        </w:rPr>
        <w:t xml:space="preserve">
      Населенные пункты- Жибек жолы, Жанатурмыс, Дихан баба, Зортобе, Карабау, Жанакурылыс, </w:t>
      </w:r>
    </w:p>
    <w:p>
      <w:pPr>
        <w:spacing w:after="0"/>
        <w:ind w:left="0"/>
        <w:jc w:val="both"/>
      </w:pPr>
      <w:r>
        <w:rPr>
          <w:rFonts w:ascii="Times New Roman"/>
          <w:b w:val="false"/>
          <w:i w:val="false"/>
          <w:color w:val="000000"/>
          <w:sz w:val="28"/>
        </w:rPr>
        <w:t>
      Саркырама, Сок-сок.</w:t>
      </w:r>
    </w:p>
    <w:p>
      <w:pPr>
        <w:spacing w:after="0"/>
        <w:ind w:left="0"/>
        <w:jc w:val="both"/>
      </w:pPr>
      <w:r>
        <w:rPr>
          <w:rFonts w:ascii="Times New Roman"/>
          <w:b w:val="false"/>
          <w:i w:val="false"/>
          <w:color w:val="000000"/>
          <w:sz w:val="28"/>
        </w:rPr>
        <w:t>
      Общая площадь округа-21349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земли-18721 гектар;</w:t>
      </w:r>
    </w:p>
    <w:p>
      <w:pPr>
        <w:spacing w:after="0"/>
        <w:ind w:left="0"/>
        <w:jc w:val="both"/>
      </w:pPr>
      <w:r>
        <w:rPr>
          <w:rFonts w:ascii="Times New Roman"/>
          <w:b w:val="false"/>
          <w:i w:val="false"/>
          <w:color w:val="000000"/>
          <w:sz w:val="28"/>
        </w:rPr>
        <w:t>
      общие пахотные земли-6456 гектар;</w:t>
      </w:r>
    </w:p>
    <w:p>
      <w:pPr>
        <w:spacing w:after="0"/>
        <w:ind w:left="0"/>
        <w:jc w:val="both"/>
      </w:pPr>
      <w:r>
        <w:rPr>
          <w:rFonts w:ascii="Times New Roman"/>
          <w:b w:val="false"/>
          <w:i w:val="false"/>
          <w:color w:val="000000"/>
          <w:sz w:val="28"/>
        </w:rPr>
        <w:t>
      орошаемые земли-4185 гектар;</w:t>
      </w:r>
    </w:p>
    <w:p>
      <w:pPr>
        <w:spacing w:after="0"/>
        <w:ind w:left="0"/>
        <w:jc w:val="both"/>
      </w:pPr>
      <w:r>
        <w:rPr>
          <w:rFonts w:ascii="Times New Roman"/>
          <w:b w:val="false"/>
          <w:i w:val="false"/>
          <w:color w:val="000000"/>
          <w:sz w:val="28"/>
        </w:rPr>
        <w:t>
      многолетние насаждения-354 гектар;</w:t>
      </w:r>
    </w:p>
    <w:p>
      <w:pPr>
        <w:spacing w:after="0"/>
        <w:ind w:left="0"/>
        <w:jc w:val="both"/>
      </w:pPr>
      <w:r>
        <w:rPr>
          <w:rFonts w:ascii="Times New Roman"/>
          <w:b w:val="false"/>
          <w:i w:val="false"/>
          <w:color w:val="000000"/>
          <w:sz w:val="28"/>
        </w:rPr>
        <w:t>
      пастбищные земли-9 461гектар.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Сок-сок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Жибек жолы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Жанакурылыс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Саркырама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Сок-сок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Жанатурмыс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Дихан баба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Зортөбе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Жаңакурылыс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 сок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пастбищсодержаниеся в стойлах</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-43323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-35683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-24657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186989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-177528</w:t>
            </w:r>
          </w:p>
        </w:tc>
      </w:tr>
    </w:tbl>
    <w:p>
      <w:pPr>
        <w:spacing w:after="0"/>
        <w:ind w:left="0"/>
        <w:jc w:val="left"/>
      </w:pPr>
      <w:r>
        <w:br/>
      </w:r>
    </w:p>
    <w:p>
      <w:pPr>
        <w:spacing w:after="0"/>
        <w:ind w:left="0"/>
        <w:jc w:val="both"/>
      </w:pPr>
      <w:r>
        <w:drawing>
          <wp:inline distT="0" distB="0" distL="0" distR="0">
            <wp:extent cx="7810500" cy="1026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1026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03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1103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45400" cy="1170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645400" cy="1170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2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1172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18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1118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 w:id="15"/>
    <w:p>
      <w:pPr>
        <w:spacing w:after="0"/>
        <w:ind w:left="0"/>
        <w:jc w:val="both"/>
      </w:pPr>
      <w:r>
        <w:rPr>
          <w:rFonts w:ascii="Times New Roman"/>
          <w:b w:val="false"/>
          <w:i w:val="false"/>
          <w:color w:val="000000"/>
          <w:sz w:val="28"/>
        </w:rPr>
        <w:t>
      10. Куркелеский сельский округ.</w:t>
      </w:r>
    </w:p>
    <w:bookmarkEnd w:id="15"/>
    <w:p>
      <w:pPr>
        <w:spacing w:after="0"/>
        <w:ind w:left="0"/>
        <w:jc w:val="both"/>
      </w:pPr>
      <w:r>
        <w:rPr>
          <w:rFonts w:ascii="Times New Roman"/>
          <w:b w:val="false"/>
          <w:i w:val="false"/>
          <w:color w:val="000000"/>
          <w:sz w:val="28"/>
        </w:rPr>
        <w:t>
      Центр-село Куркелес.</w:t>
      </w:r>
    </w:p>
    <w:p>
      <w:pPr>
        <w:spacing w:after="0"/>
        <w:ind w:left="0"/>
        <w:jc w:val="both"/>
      </w:pPr>
      <w:r>
        <w:rPr>
          <w:rFonts w:ascii="Times New Roman"/>
          <w:b w:val="false"/>
          <w:i w:val="false"/>
          <w:color w:val="000000"/>
          <w:sz w:val="28"/>
        </w:rPr>
        <w:t>
      Населенные пункты- Куркелес, Акниет, Алгабас, Ак уй, Бескудык, Дархан, Жанаарық, Жанаталап,</w:t>
      </w:r>
    </w:p>
    <w:p>
      <w:pPr>
        <w:spacing w:after="0"/>
        <w:ind w:left="0"/>
        <w:jc w:val="both"/>
      </w:pPr>
      <w:r>
        <w:rPr>
          <w:rFonts w:ascii="Times New Roman"/>
          <w:b w:val="false"/>
          <w:i w:val="false"/>
          <w:color w:val="000000"/>
          <w:sz w:val="28"/>
        </w:rPr>
        <w:t>
      Енкес, Келес, Култума, Жылысу, Нурлы жол, Береке, Дастан.</w:t>
      </w:r>
    </w:p>
    <w:p>
      <w:pPr>
        <w:spacing w:after="0"/>
        <w:ind w:left="0"/>
        <w:jc w:val="both"/>
      </w:pPr>
      <w:r>
        <w:rPr>
          <w:rFonts w:ascii="Times New Roman"/>
          <w:b w:val="false"/>
          <w:i w:val="false"/>
          <w:color w:val="000000"/>
          <w:sz w:val="28"/>
        </w:rPr>
        <w:t>
      Общая площадь округа-11 639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 8 514 гектар;</w:t>
      </w:r>
    </w:p>
    <w:p>
      <w:pPr>
        <w:spacing w:after="0"/>
        <w:ind w:left="0"/>
        <w:jc w:val="both"/>
      </w:pPr>
      <w:r>
        <w:rPr>
          <w:rFonts w:ascii="Times New Roman"/>
          <w:b w:val="false"/>
          <w:i w:val="false"/>
          <w:color w:val="000000"/>
          <w:sz w:val="28"/>
        </w:rPr>
        <w:t>
      общие пахотные земли – 4 648 гектар;</w:t>
      </w:r>
    </w:p>
    <w:p>
      <w:pPr>
        <w:spacing w:after="0"/>
        <w:ind w:left="0"/>
        <w:jc w:val="both"/>
      </w:pPr>
      <w:r>
        <w:rPr>
          <w:rFonts w:ascii="Times New Roman"/>
          <w:b w:val="false"/>
          <w:i w:val="false"/>
          <w:color w:val="000000"/>
          <w:sz w:val="28"/>
        </w:rPr>
        <w:t>
      орошаемые земли – 2 693 гектар;</w:t>
      </w:r>
    </w:p>
    <w:p>
      <w:pPr>
        <w:spacing w:after="0"/>
        <w:ind w:left="0"/>
        <w:jc w:val="both"/>
      </w:pPr>
      <w:r>
        <w:rPr>
          <w:rFonts w:ascii="Times New Roman"/>
          <w:b w:val="false"/>
          <w:i w:val="false"/>
          <w:color w:val="000000"/>
          <w:sz w:val="28"/>
        </w:rPr>
        <w:t>
      многолетние насаждения– 616 гектар;</w:t>
      </w:r>
    </w:p>
    <w:p>
      <w:pPr>
        <w:spacing w:after="0"/>
        <w:ind w:left="0"/>
        <w:jc w:val="both"/>
      </w:pPr>
      <w:r>
        <w:rPr>
          <w:rFonts w:ascii="Times New Roman"/>
          <w:b w:val="false"/>
          <w:i w:val="false"/>
          <w:color w:val="000000"/>
          <w:sz w:val="28"/>
        </w:rPr>
        <w:t>
      пастбищные земли – 1 992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w:t>
            </w:r>
          </w:p>
          <w:p>
            <w:pPr>
              <w:spacing w:after="20"/>
              <w:ind w:left="20"/>
              <w:jc w:val="both"/>
            </w:pPr>
            <w:r>
              <w:rPr>
                <w:rFonts w:ascii="Times New Roman"/>
                <w:b w:val="false"/>
                <w:i w:val="false"/>
                <w:color w:val="000000"/>
                <w:sz w:val="20"/>
              </w:rPr>
              <w:t>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Бесқудық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үй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Култума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 жол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 уй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Жанаарык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Жанаталап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1289</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Енкес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Култума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Жылысу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Нурлыжол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Береке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Куркелес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Дастан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Бескудык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Дархан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13937</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(11+16+21)</w:t>
            </w:r>
          </w:p>
        </w:tc>
        <w:tc>
          <w:tcPr>
            <w:tcW w:w="5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w:t>
            </w:r>
          </w:p>
          <w:p>
            <w:pPr>
              <w:spacing w:after="20"/>
              <w:ind w:left="20"/>
              <w:jc w:val="both"/>
            </w:pPr>
            <w:r>
              <w:rPr>
                <w:rFonts w:ascii="Times New Roman"/>
                <w:b w:val="false"/>
                <w:i w:val="false"/>
                <w:color w:val="000000"/>
                <w:sz w:val="20"/>
              </w:rPr>
              <w:t>
(=3-22)</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пастбищсодержаниеся в стойлах</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(=14*15)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(=19*20)</w:t>
            </w: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8783</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15407</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1772</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1705</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1489</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10049</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11617</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29281</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1413</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7458</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35996</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32351</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152086</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-149434</w:t>
            </w:r>
          </w:p>
        </w:tc>
      </w:tr>
    </w:tbl>
    <w:p>
      <w:pPr>
        <w:spacing w:after="0"/>
        <w:ind w:left="0"/>
        <w:jc w:val="left"/>
      </w:pP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7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1087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2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1082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92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1092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41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941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29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1229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 w:id="16"/>
    <w:p>
      <w:pPr>
        <w:spacing w:after="0"/>
        <w:ind w:left="0"/>
        <w:jc w:val="both"/>
      </w:pPr>
      <w:r>
        <w:rPr>
          <w:rFonts w:ascii="Times New Roman"/>
          <w:b w:val="false"/>
          <w:i w:val="false"/>
          <w:color w:val="000000"/>
          <w:sz w:val="28"/>
        </w:rPr>
        <w:t>
      11. Кабланбекский сельский округ.</w:t>
      </w:r>
    </w:p>
    <w:bookmarkEnd w:id="16"/>
    <w:p>
      <w:pPr>
        <w:spacing w:after="0"/>
        <w:ind w:left="0"/>
        <w:jc w:val="both"/>
      </w:pPr>
      <w:r>
        <w:rPr>
          <w:rFonts w:ascii="Times New Roman"/>
          <w:b w:val="false"/>
          <w:i w:val="false"/>
          <w:color w:val="000000"/>
          <w:sz w:val="28"/>
        </w:rPr>
        <w:t>
      Центр- село Кабланбек.</w:t>
      </w:r>
    </w:p>
    <w:p>
      <w:pPr>
        <w:spacing w:after="0"/>
        <w:ind w:left="0"/>
        <w:jc w:val="both"/>
      </w:pPr>
      <w:r>
        <w:rPr>
          <w:rFonts w:ascii="Times New Roman"/>
          <w:b w:val="false"/>
          <w:i w:val="false"/>
          <w:color w:val="000000"/>
          <w:sz w:val="28"/>
        </w:rPr>
        <w:t>
      Населенные пункты- Кабланбек, Тынтобе, Ташкулак, Зах, Акниет, Сиркели, Канагат, Жонарык.</w:t>
      </w:r>
    </w:p>
    <w:p>
      <w:pPr>
        <w:spacing w:after="0"/>
        <w:ind w:left="0"/>
        <w:jc w:val="both"/>
      </w:pPr>
      <w:r>
        <w:rPr>
          <w:rFonts w:ascii="Times New Roman"/>
          <w:b w:val="false"/>
          <w:i w:val="false"/>
          <w:color w:val="000000"/>
          <w:sz w:val="28"/>
        </w:rPr>
        <w:t>
      Общая площадь округа-6 875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земли-5 504 гектар;</w:t>
      </w:r>
    </w:p>
    <w:p>
      <w:pPr>
        <w:spacing w:after="0"/>
        <w:ind w:left="0"/>
        <w:jc w:val="both"/>
      </w:pPr>
      <w:r>
        <w:rPr>
          <w:rFonts w:ascii="Times New Roman"/>
          <w:b w:val="false"/>
          <w:i w:val="false"/>
          <w:color w:val="000000"/>
          <w:sz w:val="28"/>
        </w:rPr>
        <w:t>
      общие пахотные земли-2743 гектар;</w:t>
      </w:r>
    </w:p>
    <w:p>
      <w:pPr>
        <w:spacing w:after="0"/>
        <w:ind w:left="0"/>
        <w:jc w:val="both"/>
      </w:pPr>
      <w:r>
        <w:rPr>
          <w:rFonts w:ascii="Times New Roman"/>
          <w:b w:val="false"/>
          <w:i w:val="false"/>
          <w:color w:val="000000"/>
          <w:sz w:val="28"/>
        </w:rPr>
        <w:t>
      орошаемые земли-2621 гектар;</w:t>
      </w:r>
    </w:p>
    <w:p>
      <w:pPr>
        <w:spacing w:after="0"/>
        <w:ind w:left="0"/>
        <w:jc w:val="both"/>
      </w:pPr>
      <w:r>
        <w:rPr>
          <w:rFonts w:ascii="Times New Roman"/>
          <w:b w:val="false"/>
          <w:i w:val="false"/>
          <w:color w:val="000000"/>
          <w:sz w:val="28"/>
        </w:rPr>
        <w:t>
      пастбищные земли-2343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w:t>
            </w:r>
          </w:p>
          <w:p>
            <w:pPr>
              <w:spacing w:after="20"/>
              <w:ind w:left="20"/>
              <w:jc w:val="both"/>
            </w:pPr>
            <w:r>
              <w:rPr>
                <w:rFonts w:ascii="Times New Roman"/>
                <w:b w:val="false"/>
                <w:i w:val="false"/>
                <w:color w:val="000000"/>
                <w:sz w:val="20"/>
              </w:rPr>
              <w:t>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w:t>
            </w:r>
          </w:p>
          <w:p>
            <w:pPr>
              <w:spacing w:after="20"/>
              <w:ind w:left="20"/>
              <w:jc w:val="both"/>
            </w:pPr>
            <w:r>
              <w:rPr>
                <w:rFonts w:ascii="Times New Roman"/>
                <w:b w:val="false"/>
                <w:i w:val="false"/>
                <w:color w:val="000000"/>
                <w:sz w:val="20"/>
              </w:rPr>
              <w:t>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w:t>
            </w:r>
          </w:p>
          <w:p>
            <w:pPr>
              <w:spacing w:after="20"/>
              <w:ind w:left="20"/>
              <w:jc w:val="both"/>
            </w:pPr>
            <w:r>
              <w:rPr>
                <w:rFonts w:ascii="Times New Roman"/>
                <w:b w:val="false"/>
                <w:i w:val="false"/>
                <w:color w:val="000000"/>
                <w:sz w:val="20"/>
              </w:rPr>
              <w:t>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Сиргели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Таскулак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Ветеринарные </w:t>
            </w:r>
          </w:p>
          <w:p>
            <w:pPr>
              <w:spacing w:after="20"/>
              <w:ind w:left="20"/>
              <w:jc w:val="both"/>
            </w:pPr>
            <w:r>
              <w:rPr>
                <w:rFonts w:ascii="Times New Roman"/>
                <w:b w:val="false"/>
                <w:i w:val="false"/>
                <w:color w:val="000000"/>
                <w:sz w:val="20"/>
              </w:rPr>
              <w:t>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Кабланбек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Тынтобе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Ташкудык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Сиркели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Қабланбек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Жонарык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Таскулак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Канагат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Тынтобе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8+13+18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 (=3-19</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=16*17</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-64875</w:t>
            </w:r>
          </w:p>
        </w:tc>
      </w:tr>
    </w:tbl>
    <w:p>
      <w:pPr>
        <w:spacing w:after="0"/>
        <w:ind w:left="0"/>
        <w:jc w:val="left"/>
      </w:pPr>
      <w:r>
        <w:br/>
      </w:r>
    </w:p>
    <w:p>
      <w:pPr>
        <w:spacing w:after="0"/>
        <w:ind w:left="0"/>
        <w:jc w:val="both"/>
      </w:pPr>
      <w:r>
        <w:drawing>
          <wp:inline distT="0" distB="0" distL="0" distR="0">
            <wp:extent cx="78105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71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9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1079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74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1074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89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1089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88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1188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7"/>
    <w:p>
      <w:pPr>
        <w:spacing w:after="0"/>
        <w:ind w:left="0"/>
        <w:jc w:val="both"/>
      </w:pPr>
      <w:r>
        <w:rPr>
          <w:rFonts w:ascii="Times New Roman"/>
          <w:b w:val="false"/>
          <w:i w:val="false"/>
          <w:color w:val="000000"/>
          <w:sz w:val="28"/>
        </w:rPr>
        <w:t>
      12. Тегисшилский сельский округ.</w:t>
      </w:r>
    </w:p>
    <w:bookmarkEnd w:id="17"/>
    <w:p>
      <w:pPr>
        <w:spacing w:after="0"/>
        <w:ind w:left="0"/>
        <w:jc w:val="both"/>
      </w:pPr>
      <w:r>
        <w:rPr>
          <w:rFonts w:ascii="Times New Roman"/>
          <w:b w:val="false"/>
          <w:i w:val="false"/>
          <w:color w:val="000000"/>
          <w:sz w:val="28"/>
        </w:rPr>
        <w:t>
      Центр- село Таскескен.</w:t>
      </w:r>
    </w:p>
    <w:p>
      <w:pPr>
        <w:spacing w:after="0"/>
        <w:ind w:left="0"/>
        <w:jc w:val="both"/>
      </w:pPr>
      <w:r>
        <w:rPr>
          <w:rFonts w:ascii="Times New Roman"/>
          <w:b w:val="false"/>
          <w:i w:val="false"/>
          <w:color w:val="000000"/>
          <w:sz w:val="28"/>
        </w:rPr>
        <w:t>
      Населенные пункты- Тегисшил, Таскескен, Мадениет.</w:t>
      </w:r>
    </w:p>
    <w:p>
      <w:pPr>
        <w:spacing w:after="0"/>
        <w:ind w:left="0"/>
        <w:jc w:val="both"/>
      </w:pPr>
      <w:r>
        <w:rPr>
          <w:rFonts w:ascii="Times New Roman"/>
          <w:b w:val="false"/>
          <w:i w:val="false"/>
          <w:color w:val="000000"/>
          <w:sz w:val="28"/>
        </w:rPr>
        <w:t>
      Общая площадь округа-9 850 гектар.</w:t>
      </w:r>
    </w:p>
    <w:p>
      <w:pPr>
        <w:spacing w:after="0"/>
        <w:ind w:left="0"/>
        <w:jc w:val="both"/>
      </w:pPr>
      <w:r>
        <w:rPr>
          <w:rFonts w:ascii="Times New Roman"/>
          <w:b w:val="false"/>
          <w:i w:val="false"/>
          <w:color w:val="000000"/>
          <w:sz w:val="28"/>
        </w:rPr>
        <w:t>
      В том числе:</w:t>
      </w:r>
    </w:p>
    <w:p>
      <w:pPr>
        <w:spacing w:after="0"/>
        <w:ind w:left="0"/>
        <w:jc w:val="both"/>
      </w:pPr>
      <w:r>
        <w:rPr>
          <w:rFonts w:ascii="Times New Roman"/>
          <w:b w:val="false"/>
          <w:i w:val="false"/>
          <w:color w:val="000000"/>
          <w:sz w:val="28"/>
        </w:rPr>
        <w:t>
      сельскохозяйственные земли-8 835 гектар;</w:t>
      </w:r>
    </w:p>
    <w:p>
      <w:pPr>
        <w:spacing w:after="0"/>
        <w:ind w:left="0"/>
        <w:jc w:val="both"/>
      </w:pPr>
      <w:r>
        <w:rPr>
          <w:rFonts w:ascii="Times New Roman"/>
          <w:b w:val="false"/>
          <w:i w:val="false"/>
          <w:color w:val="000000"/>
          <w:sz w:val="28"/>
        </w:rPr>
        <w:t>
      общие пахотные земли-1 905 гектар;</w:t>
      </w:r>
    </w:p>
    <w:p>
      <w:pPr>
        <w:spacing w:after="0"/>
        <w:ind w:left="0"/>
        <w:jc w:val="both"/>
      </w:pPr>
      <w:r>
        <w:rPr>
          <w:rFonts w:ascii="Times New Roman"/>
          <w:b w:val="false"/>
          <w:i w:val="false"/>
          <w:color w:val="000000"/>
          <w:sz w:val="28"/>
        </w:rPr>
        <w:t>
      орошаемые земли-1 083 гектар;</w:t>
      </w:r>
    </w:p>
    <w:p>
      <w:pPr>
        <w:spacing w:after="0"/>
        <w:ind w:left="0"/>
        <w:jc w:val="both"/>
      </w:pPr>
      <w:r>
        <w:rPr>
          <w:rFonts w:ascii="Times New Roman"/>
          <w:b w:val="false"/>
          <w:i w:val="false"/>
          <w:color w:val="000000"/>
          <w:sz w:val="28"/>
        </w:rPr>
        <w:t>
      многолетние насаждения-18 гектар;</w:t>
      </w:r>
    </w:p>
    <w:p>
      <w:pPr>
        <w:spacing w:after="0"/>
        <w:ind w:left="0"/>
        <w:jc w:val="both"/>
      </w:pPr>
      <w:r>
        <w:rPr>
          <w:rFonts w:ascii="Times New Roman"/>
          <w:b w:val="false"/>
          <w:i w:val="false"/>
          <w:color w:val="000000"/>
          <w:sz w:val="28"/>
        </w:rPr>
        <w:t>
      пастбищные земли-6 738 гектар.</w:t>
      </w:r>
    </w:p>
    <w:p>
      <w:pPr>
        <w:spacing w:after="0"/>
        <w:ind w:left="0"/>
        <w:jc w:val="both"/>
      </w:pPr>
      <w:r>
        <w:rPr>
          <w:rFonts w:ascii="Times New Roman"/>
          <w:b w:val="false"/>
          <w:i w:val="false"/>
          <w:color w:val="000000"/>
          <w:sz w:val="28"/>
        </w:rPr>
        <w:t>
      Данные о количестве поголовья скота сельскохозяйственных животных по населенным пунктам: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Населенные </w:t>
            </w:r>
          </w:p>
          <w:p>
            <w:pPr>
              <w:spacing w:after="20"/>
              <w:ind w:left="20"/>
              <w:jc w:val="both"/>
            </w:pPr>
            <w:r>
              <w:rPr>
                <w:rFonts w:ascii="Times New Roman"/>
                <w:b w:val="false"/>
                <w:i w:val="false"/>
                <w:color w:val="000000"/>
                <w:sz w:val="20"/>
              </w:rPr>
              <w:t>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Лощадь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Крупнорогатый</w:t>
            </w:r>
          </w:p>
          <w:p>
            <w:pPr>
              <w:spacing w:after="20"/>
              <w:ind w:left="20"/>
              <w:jc w:val="both"/>
            </w:pPr>
            <w:r>
              <w:rPr>
                <w:rFonts w:ascii="Times New Roman"/>
                <w:b w:val="false"/>
                <w:i w:val="false"/>
                <w:color w:val="000000"/>
                <w:sz w:val="20"/>
              </w:rPr>
              <w:t>
 скот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Мелкорогатый</w:t>
            </w:r>
          </w:p>
          <w:p>
            <w:pPr>
              <w:spacing w:after="20"/>
              <w:ind w:left="20"/>
              <w:jc w:val="both"/>
            </w:pPr>
            <w:r>
              <w:rPr>
                <w:rFonts w:ascii="Times New Roman"/>
                <w:b w:val="false"/>
                <w:i w:val="false"/>
                <w:color w:val="000000"/>
                <w:sz w:val="20"/>
              </w:rPr>
              <w:t>
 скот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r>
    </w:tbl>
    <w:p>
      <w:pPr>
        <w:spacing w:after="0"/>
        <w:ind w:left="0"/>
        <w:jc w:val="both"/>
      </w:pPr>
      <w:r>
        <w:rPr>
          <w:rFonts w:ascii="Times New Roman"/>
          <w:b w:val="false"/>
          <w:i w:val="false"/>
          <w:color w:val="000000"/>
          <w:sz w:val="28"/>
        </w:rPr>
        <w:t>
      Данные о ветеринарно-санитарных учреждениях: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Населенные пункты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Ветеринарные стации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Места для купания мелкорогатого скота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 искусственного осеменения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Биотермические котлованы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Всего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График календаря использования пастбищ для распределения сельскохозяйственных животных и сезонных маршрутов распространения. Продолжительность пастбищного периода следующая: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 выпуска, срок перегона скота в пастбищах зоне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возврата скота в пастбищах зоне выпуска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Апрель - май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Август - сентябрь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График потребности в пастбище скота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Сельские округа</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пастбищных угодий в сельских округах, гектар</w:t>
            </w:r>
          </w:p>
        </w:tc>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Тегисшил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Таскескен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10143</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r>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Поголовье и площадь требуемых пастбищ, гектар</w:t>
            </w:r>
          </w:p>
        </w:tc>
        <w:tc>
          <w:tcPr>
            <w:tcW w:w="64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площадь требуемых пастбищных угодий, гектар (7+11+15)</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Разница между общим пастбищем и необходимым пастбищем в районе (+,-) (=3-13)</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(=9*10)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требуемые пастбищ, содержаниеся в стойлах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Требующие выпаса, голов,</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необходимое пастбище, гектар =13*14</w:t>
            </w: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3789</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13424</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7640</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3189</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6378</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15521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-11333</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13721</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-45873</w:t>
            </w:r>
          </w:p>
        </w:tc>
      </w:tr>
    </w:tbl>
    <w:p>
      <w:pPr>
        <w:spacing w:after="0"/>
        <w:ind w:left="0"/>
        <w:jc w:val="left"/>
      </w:pPr>
      <w:r>
        <w:br/>
      </w:r>
    </w:p>
    <w:p>
      <w:pPr>
        <w:spacing w:after="0"/>
        <w:ind w:left="0"/>
        <w:jc w:val="both"/>
      </w:pPr>
      <w:r>
        <w:drawing>
          <wp:inline distT="0" distB="0" distL="0" distR="0">
            <wp:extent cx="78105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1055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40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140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74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810500" cy="1174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167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1167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62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1062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21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1221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