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c875d" w14:textId="42c87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акима района, города, поселка и сельских округов и исполнительных органов финансируемых из Сарыагашского районного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Туркестанской области от 30 декабря 2022 года № 408. Утратило силу постановлением акимата Сарыагашского района Туркестанской области от 26 апреля 2023 года № 117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Сарыагашского района Туркестанской области от 26.04.2023 № 117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(зарегистрированного в Реестре государственной регистрации нормативных правовых актов за № 16299), акимат Сарыагашского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аппарата акима района, города, поселка и сельских округов и исполнительных органов финансируемых из Сарыагашского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Сарыагашского района А.Шамбулову.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М.Отаршиев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декабря 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408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акима района, села, сельских округов и исполнительных органов финансируемых из Сарыагашского районного бюджета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аппарата акима района, города, поселка и сельских округов и исполнительных органов финансируемых из Сарыагашского районного бюджета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>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аппарата акима района, города, поселка и сельских округов и исполнительных органов финансируемых из Сарыагашского районного бюджета (далее – служащие корпуса "Б").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 планом 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 к настоящей Методике.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КЦИ председателей ревизионных комиссий областей, городов республиканского значения и столицы определяются секретарем соответствующего маслихата в индивидуальном плане работы служащего корпуса "Б", составляемого в течение 10 рабочих дней после начала оцениваемого периода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 к настоящей Методике.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End w:id="21"/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проведения оценки непосредственный руководитель служащего корпуса "Б" заполняет лист оценки по КЦИ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 к настоящей Методике, и подписывает его.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Оценка компетенций осуществляется непосредственным руководителем, по итогам которой заполняется оценочный лист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 к настоящей Методике.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 к настоящей Методике. Количество поведенческих индикаторов по одной компетенции составляет не более десяти.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 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Результаты оценки утверждаются уполномоченным лицом и фиксируются в соответствующем протоколе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 к настоящей Методике.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ознакомливает служащего корпуса "Б" с результатами оценки в течение двух рабочих дней со дня ее завершения.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> настоящей Методики.</w:t>
      </w:r>
    </w:p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Служащий корпуса "Б" вправе обжаловать результаты оценки в судебном порядке.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города, поселка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(при его наличии) служащего:______________________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____________________________ (фамилия, инициалы) дата _________________________ 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 ________________________________ (фамилия, инициалы) дата ____________________________ 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города, поселка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Вышестоящий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(неудовлетворительно, удовлетворительно, эффективно, превосходно)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____________________________ (фамилия, инициалы) дата _________________________ 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 ________________________________ (фамилия, инициалы) дата ____________________________ 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города, поселка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оцениваемого служащего:____________________________________________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структурного подразделения оцениваемого служащего: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которых не входят вопросы оказания государственных услуг, не оцениваются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компетенциям "Ориентация на потребителя услуг" и "Информирование потребителей услуг".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города, поселка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Ставит конкретные задачи и дает поручения в соответствии со стратегическими целями; • Создает условия и ориентирует коллектив на качественное и своевременное выполнение подразделением поставленных задач; • Эффективно организует работу подразделения,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способен сформулировать конкретные задачи и поручения, исходя из стратегических целей • Не создает необходимые условия и не ориентирует коллектив на качественное и своевременное выполнение поставленных задач • Неэффективно организует работу подразделения, не учитывает приоритеты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E-2; E-3 (руководитель структурного подразделения); E-R-2; E-R-3; E-G-1; E-G-2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Собирает, анализирует и вносит руководству информацию, необходимую для планирования и обеспечения деятельности подразделения; • Планирует и организует работу вверенного коллектива, содействует в достижении ими запланированных результатов; • Контролирует деятельность работников в выполнении поставленных задач; • 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осуществляет сбор, анализ и внесение руководству информации, необходимой для планирования и обеспечения деятельности подразделения • Не планирует и не организует работу вверенного коллектива, не содействует в достижении ими запланированных результатов • Не контролирует деятельность работников в выполнении поставленных задач • 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 E-4; E-5; E-R-4; E-R-5; E-G-2; * E-G-3; E-G-4.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Расставляет задания по приоритетности в порядке важности • Готовит и вносит руководству качественные документы; • Умеет работать в условиях ограниченного времени; • 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Выполняет задания бессистемно • Готовит некачественные документы • Работает не оперативно • 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Ориентирует работников на выстраивание эффективного взаимодействия с государственными органами и организациями в пределах компетенции; • Использует потенциал каждого работника для достижения поставленных задач; • Совместно с другими подразделениями реализует планы и достигает общих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 пределах компетенции не ориентирует работников на выстраивание эффективного взаимодействия с госорганами и организациями • Использует потенциал отдельных работников для достижения поставленных задач • Не способен организовать совместно с другими подразделениями реализацию планов и достижение общих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E-2; E-3 (руководитель структурного подразделения); E-R-2; E-R-3; E-G-1; E-G-2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Устанавливает доверительные отношения в коллективе; • Вносит предложения по организации эффективной работы подразделения и с обществом; • Делится опытом и знаниями с коллегами для совместного выполнения работы; • 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Создает отношения взаимного недоверия среди работников • Не вносит предложения по организации эффективной работы подразделения и с обществом • Не передает опыт и знания коллегам для совместного выполнения работы • 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 E-4; E-5; E-R-4; E-R-5; E-G-2; * E-G-3; E-G-4.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Вносит вклад в работу коллектива и при необходимости обращается за разъяснениями к более опытным коллегам; • Развивает взаимодействие с коллегами и представителями государственных органов и организаций; • 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Демонстрирует замкнутую позицию в работе, не обращаясь за помощью к более опытным коллегам • Не взаимодействует с коллегами и представителями разных госорганов и организаций • 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Умеет правильно распределять обязанности; • Информирует о возможных рисках при принятии решений; • Предлагает альтернативные варианты при принятии решений; • Принимает последовательные и эффективные решения; • 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способен четко распределить обязанности в подразделении • Не информирует о возможных рисках • При принятии решений не предлагает альтернативных вариантов • Принимает непоследовательные и неэффективные решения • Полагается только на собственный опыт и мнение при принятии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E-2; E-3 (руководитель структурного подразделения); E-R-2; E-R-3; E-G-1; E-G-2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Правильно распределяет поручения при организации деятельности подразделения; • Организует сбор информации необходимой для принятия решения; • Обсуждает с коллективом подходы при принятии решений; • Анализирует и прогнозирует возможные риски с учетом данных из различных источников; • Принимает в пределах компетенции решения, с учетом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умеет распределять поручения при организации деятельности подразделения • Редко занимается поиском необходимой для принятия решений информации • Отказывается от обсуждения с коллективом подходов и не учитывает мнения других при принятии решений • Не анализирует и не прогнозирует возможные риски, или не учитывает данные из различных источников • 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 E-4; E-5; E-R-4; E-R-5; E-G-2; * E-G-3; E-G-4.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Умеет находить необходимую информацию; • Предлагает несколько вариантов решения задач, с учетом возможных рисков; • Обоснованно выражает свое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умеет находить необходимую информацию • Не предлагает альтернативные варианты решения задач либо не учитывает возможные риски • 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Ставит конкретные задачи, исходя из стратегических целей и приоритетов; • Знает эффективные инструменты оказания услуг; • Обеспечивает доступность оказываемых услуг; • Проводит мониторинг удовлетворенности потребителей и вырабатывает меры по совершенствованию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Ставит неясные задачи без учета стратегических целей и приоритетов • Имеет поверхностное представление об инструментах оказания услуг • Не обеспечивает доступность оказываемых государственных услуг • Не проводит мониторинг удовлетворенности потребителей и не вырабатывает меры по совершенствованию оказания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 E-3 (руководитель структурного подразделения); E-R-2; E-R-3; E-G-1; E-G-2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Организует работу по оказанию качественных услуг и решает, возникающие вопросы; • Создает условия для определения уровня удовлетворенности с целью обеспечения обратной связи; • 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неспособность к организации работы по оказанию качественных услуг и решению возникающих вопросов • Не создает условия для определения уровня удовлетворенности с целью обеспечения обратной связи • 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E-3; * E-4; E-5; E-R-4; E-R-5; E-G-2; * E-G-3; E-G-4.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Оказывает услуги вежливо и доброжелательно; • Анализирует уровень удовлетворенности качеством услуг и вносит предложения по их совершенствованию; • 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Допускает грубое и пренебрежительное отношение к получателю услуг • Не проявляет интереса к проблемам и вопросам потребителя • 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Постоянно разъясняет коллективу необходимость информирования потребителей об оказываемых услугах; • Выстраивает эффективную систему информирования потребителей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разъясняет коллективу необходимость информирования потребителей об оказываемых услугах • Выстраивает неэффективную систему информирования потребителей об оказываемых услугах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E-2; E-3 (руководитель структурного подразделения); E-R-2; E-R-3; E-G-1; E-G-2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Ориентирует подчиненных доступно информировать получателей услуг; • Доводит информацию до потребителя уважительно и доброжелательно; • 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работает с подчиненными по информированию получателей услугах • Не доводит информацию до потребителя или делает это пренебрежительно и неприязненно • 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E-3; * E-4; E-5; E-R-4; E-R-5; E-G-2; * E-G-3; E-G-4.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Использует эффективные способы информирования получателей услуг; • Доводит информацию до потребителя доступно в устной и письменной форме; • 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Применяет неэффективные способы информирования получателей услуг • Не доводит информацию до потребителя, как в устной, так и в письменной форме, либо делает это неясно • 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Своевременно доводит до коллектива новые приоритеты; • Разрабатывает эффективные меры для своевременного реагирования на изменения; • Эффективно управляет подразделением и достигает результата при внутренних и внешних изменениях; • 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доводит до коллектива новые приоритеты или доводит их несвоевременно • Не разрабатывает или разрабатывает неэффективные меры для своевременного реагирования на изменения • Неэффективно управляет подразделением при внутренних и внешних изменениях и не достигает результатов • Не анализирует и не вносит руководству предложения по использованию новых подходов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 E-3 (руководитель структурного подразделения); E-R-2; E-R-3; E-G-1; E-G-2 (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Рассматривает и вносит руководству предложения по использованию новых подходов в работе; • Проводит анализ происходящих изменений и принимает своевременные меры по улучшению работы; • 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рассматривает и не вносит предложения по использованию новых подходов в работе • Не анализирует происходящие изменения и не принимает меры по улучшению работы • 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 E-4; E-5; E-R-4; E-R-5; E-G-2; * E-G-3; E-G-4.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Вносит предложения по улучшению работы; •Изучает новые подходы и способы их внедрения; • Сохраняет самоконтроль в изменившихся условиях; • Быстро адаптируется в меняющихся условиях.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Придерживается существующих процедур и методов работы • Не изучает новые подходы и способы их внедрения • Теряет самоконтроль в изменившихся условиях • 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Выявляет и вносит предложения по продвижению перспективных работников; • Принимает системные меры по развитию работников; • Делится накопленным опытом и знаниями с коллегами, а также определяет уровень их развития; • Демонстрирует на личном примере стремление к саморазвитию.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выявляет перспективных работников и не инициирует их продвижение • Не принимает или принимает несистемные меры по развитию работников • Не передает коллегам накопленный опыт и знания, а также безразличен к уровню их развития • Не уделяет внимания саморазвитию и не показывает его важность на личном примере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 E-3 (руководитель структурного подразделения); E-R-2; E-R-3; E-G-1; E-G-2 (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Предлагает мероприятия по повышению уровня компетенций подчиненных; • В целях достижения результата развивает свои компетенции и принимает меры по их развитию у подчиненных; • 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Демонстрирует незаинтересованность в развитии подчиненных • Не развивается сам и не ориентирует подчиненных на их развитие, даже если это необходимо для достижения результата • 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 E-4; E-5; E-R-4; E-R-5; E-G-2; * E-G-3; E-G-4.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интерес к новым знаниям и технологиям; • Стремится к саморазвитию, ищет новую информацию и способы ее применения; • Применяет на практике новые навыки, позволяющие повысить его эффективность.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отсутствие интереса к новым знаниям и технологиям • Не развивается и безразличен к новой информации и способам ее применения • 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Обеспечивает соблюдение работниками этических норм и стандартов; • Развивает в коллективе чувство приверженности к этическим нормам и стандартам государственной службы; • Признает достижения других, воздерживается от обсуждения личных и профессиональных качеств коллег, порочащих их честь и достоинство; • Выявляет и реагирует на нарушения этических норм; •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 • 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обеспечивает соблюдение этических норм и стандартов работниками • Считает приверженность ценностям госслужбы личным делом каждого • Не признает достижения других, допускает обсуждение личных и профессиональных качеств коллег, порочащих их честь и достоинство • Не принимает мер к нарушениям этических норм • Ведет себя неэтично, проявляя субъективизм, корысть, а также неуважение к чести и достоинству личности • 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E-2; E-3 (руководитель структурного подразделения); E-R-2; E-R-3; E-G-1; E-G-2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Контролирует соблюдение принятых стандартов и норм, запретов и ограничений; • Ставит интересы коллектива выше собственных; • Проявляет принципиальность в работе; • Формирует атмосферу доверия и уважения в коллективе; • Обеспечивает соблюдение принципов прозрачности и справедливости в действиях подчиненных; •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Допускает в коллективе не соблюдение принятых стандартов и норм, запретов и ограничений • Ставит личные интересы выше интересов коллектива • Проявляет непринципиальность в работе • Не создает атмосферу доверия и уважения в коллективе • 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 E-4; E-5; E-R-4; E-R-5; E-G-2; * E-G-3; E-G-4.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Следует установленным этическим нормам и стандартам; • Добросовестно выполняет свою работу; • 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Демонстрирует поведение, противоречащее этическим нормам и стандартам • Проявляет халатность при выполнении своей работы • 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E-2; E-3 (руководитель структурного подразделения); E-R-2; E-R-3; E-G-1; E-G-2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 E-4; E-5; E-R-4; E-R-5; E-G-2; * E-G-3; E-G-4.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E-2; E-3 (руководитель структурного подразделения); E-R-2; E-R-3; E-G-1; E-G-2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 E-4; E-5; E-R-4; E-R-5; E-G-2; * E-G-3; E-G-4.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E-2; E-3 (руководитель структурного подразделения); E-R-2; E-R-3; E-G-1; E-G-2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 E-4; E-5; E-R-4; E-R-5; E-G-2; * E-G-3; E-G-4.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вырабатывает и не предлагает идеи и предложения и не выполняет дополнительную работу помимо своих основных обязанностейСкачать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города, поселка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Уполномоченное лицо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период год)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Комиссии: ________________________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 Комиссии: ____________________________ Дата: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