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38cf" w14:textId="d9a3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Сарыагашского района Туркестанской области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7 декабря 2022 года № 377. Утратило силу постановлением акимата Сарыагашского района Туркестанской области от 14 августа 2023 года № 240</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Сарыагашского района Туркестанской области от 14.08.2023 № 240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подпунктам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Сарыагашского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2023 год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5. Контроль за выполнением настоящего постановления возложить на курирующего данную сферу заместителя акима района.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07 декабря 2022 года № 377</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квоты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хозяйтвенного ведения "Сарыагашская центральная районная больница"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№27 имени Шакарима"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"Общобразовательная средняя школа №75 имени Ж.Жабаева"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№1 имени М.Ауезова"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№61"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№2 имени А.Сулейменова"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№4 имени Ю.Гагарина"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интернат №10 имени К.Сатпаева"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07 декабря 2022 года № 377</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квоты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"Лечебно-реабилитационный комплекс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07 декабря 2022 года № 377</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квоты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№38 имени М.Макатаева"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хозяйтвенного ведения "Сарыагашская центральная районная больница"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