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0244" w14:textId="be202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2023 год для трудоустройства лиц, состоящих на учете службы пробации, также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Сайрамского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Сайрамского района Туркестанской области от 29 ноября 2022 года № 443. Утратило силу постановлением акимата Сайрамского района Туркестанской области от 21 августа 2023 года № 307</w:t>
      </w:r>
    </w:p>
    <w:p>
      <w:pPr>
        <w:spacing w:after="0"/>
        <w:ind w:left="0"/>
        <w:jc w:val="both"/>
      </w:pPr>
      <w:bookmarkStart w:name="z1" w:id="0"/>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Сайрамского района Туркестанской области от 21.08.2023 № 307 (вводится в действие со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Сайрамского района ПОСТАНОВЛЯЕТ:</w:t>
      </w:r>
    </w:p>
    <w:bookmarkStart w:name="z2" w:id="1"/>
    <w:p>
      <w:pPr>
        <w:spacing w:after="0"/>
        <w:ind w:left="0"/>
        <w:jc w:val="both"/>
      </w:pPr>
      <w:r>
        <w:rPr>
          <w:rFonts w:ascii="Times New Roman"/>
          <w:b w:val="false"/>
          <w:i w:val="false"/>
          <w:color w:val="000000"/>
          <w:sz w:val="28"/>
        </w:rPr>
        <w:t xml:space="preserve">
      1. Установить квоту рабочих мест на 2023 год для трудоустройства лиц, состоящих на учете службы пробации, согласно </w:t>
      </w:r>
      <w:r>
        <w:rPr>
          <w:rFonts w:ascii="Times New Roman"/>
          <w:b w:val="false"/>
          <w:i w:val="false"/>
          <w:color w:val="000000"/>
          <w:sz w:val="28"/>
        </w:rPr>
        <w:t>приложению 1</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xml:space="preserve">
      2. Установить квоту рабочих мест на 2023 год для трудоустройства лиц, освобожденных из мест лишения свободы, согласно </w:t>
      </w:r>
      <w:r>
        <w:rPr>
          <w:rFonts w:ascii="Times New Roman"/>
          <w:b w:val="false"/>
          <w:i w:val="false"/>
          <w:color w:val="000000"/>
          <w:sz w:val="28"/>
        </w:rPr>
        <w:t>приложению 2</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3. Установить квоту рабочих мест на 2023 год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согласно </w:t>
      </w:r>
      <w:r>
        <w:rPr>
          <w:rFonts w:ascii="Times New Roman"/>
          <w:b w:val="false"/>
          <w:i w:val="false"/>
          <w:color w:val="000000"/>
          <w:sz w:val="28"/>
        </w:rPr>
        <w:t>приложению 3</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4. Контроль за исполнением настоящего постановления возложить на курирующего заместителя акима района.</w:t>
      </w:r>
    </w:p>
    <w:bookmarkEnd w:id="4"/>
    <w:bookmarkStart w:name="z6" w:id="5"/>
    <w:p>
      <w:pPr>
        <w:spacing w:after="0"/>
        <w:ind w:left="0"/>
        <w:jc w:val="both"/>
      </w:pPr>
      <w:r>
        <w:rPr>
          <w:rFonts w:ascii="Times New Roman"/>
          <w:b w:val="false"/>
          <w:i w:val="false"/>
          <w:color w:val="000000"/>
          <w:sz w:val="28"/>
        </w:rPr>
        <w:t>
      5. Настоящее постановление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У.Садибеков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29 ноября 2022 года № 443</w:t>
            </w:r>
          </w:p>
        </w:tc>
      </w:tr>
    </w:tbl>
    <w:p>
      <w:pPr>
        <w:spacing w:after="0"/>
        <w:ind w:left="0"/>
        <w:jc w:val="left"/>
      </w:pPr>
      <w:r>
        <w:rPr>
          <w:rFonts w:ascii="Times New Roman"/>
          <w:b/>
          <w:i w:val="false"/>
          <w:color w:val="000000"/>
        </w:rPr>
        <w:t xml:space="preserve"> Квота рабочих мест на 2023 год для трудоустройства лиц, состоящих на учете службы пробации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рабочих мест для лиц, состоящих на учете службы пробации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"Дихан-К"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"КАРАТАЙ"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"Береке-ел"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"Шадиметов"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"Құтарыс тазалық"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"Mankent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29 ноября 2022 года № 443</w:t>
            </w:r>
          </w:p>
        </w:tc>
      </w:tr>
    </w:tbl>
    <w:p>
      <w:pPr>
        <w:spacing w:after="0"/>
        <w:ind w:left="0"/>
        <w:jc w:val="left"/>
      </w:pPr>
      <w:r>
        <w:rPr>
          <w:rFonts w:ascii="Times New Roman"/>
          <w:b/>
          <w:i w:val="false"/>
          <w:color w:val="000000"/>
        </w:rPr>
        <w:t xml:space="preserve"> Квота рабочих мест на 2023 год для трудоустройства лиц, освобожденных из мест лишения свободы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"Сайрам тазалык"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"АЛТЫН"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"Таза ауыл" государственного учреждения "Аппарат акима Карабулакского сельского округа Сайрамского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"Бүркіт"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"Талат"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Сайрамского района</w:t>
            </w:r>
            <w:r>
              <w:br/>
            </w:r>
            <w:r>
              <w:rPr>
                <w:rFonts w:ascii="Times New Roman"/>
                <w:b w:val="false"/>
                <w:i w:val="false"/>
                <w:color w:val="000000"/>
                <w:sz w:val="20"/>
              </w:rPr>
              <w:t>от 29 ноября 2022 года № 443</w:t>
            </w:r>
          </w:p>
        </w:tc>
      </w:tr>
    </w:tbl>
    <w:p>
      <w:pPr>
        <w:spacing w:after="0"/>
        <w:ind w:left="0"/>
        <w:jc w:val="left"/>
      </w:pPr>
      <w:r>
        <w:rPr>
          <w:rFonts w:ascii="Times New Roman"/>
          <w:b/>
          <w:i w:val="false"/>
          <w:color w:val="000000"/>
        </w:rPr>
        <w:t xml:space="preserve"> Квота рабочих мест на 2023 год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организации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предприниматель "Али"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"Mankent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