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0700" w14:textId="89a0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7 октября 2022 года № 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"Казахтелеком" на срок до октября 2023 года без изъятия у землепользователей земельных участков общей площадью 0,78 гектара для прокладки волоконно-оптической линией связи (ВОЛС) на землях территории Балтаколского сельского округа Отырарского района Туркестанской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Отырарского района" акимата Отырарского района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для официального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его официального опубликования размещение настоящего постановления на интернет-ресурсе акимата Отырарского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С.Сұлтанханов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по установлению публичного сервитута для прокладки волоконно-оптической линий связи акционерному обществу "Казахтелеком"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действия сервитута,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по охране лесов и животного мира Комитета лесного, рыбного и охотничьего хозяйства Министерства природных ресурсов и охраны окружающей среды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19-294-078-001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лесного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Балтаколь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постоянного землепользования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Дүйсенбеков Алтынбек Сиякбекұлы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19-294-026-083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Балтаколь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долгосрочного временного возмездного землепользования (аренды)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