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a998" w14:textId="f43a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Ордабасынскому району</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5 декабря 2022 года № 428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Республикие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Ордабасынскому району. </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"05 " декабря 2022 года № 428</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Ордабасынскому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w:t>
      </w:r>
      <w:r>
        <w:rPr>
          <w:rFonts w:ascii="Times New Roman"/>
          <w:b w:val="false"/>
          <w:i w:val="false"/>
          <w:color w:val="000000"/>
          <w:sz w:val="28"/>
        </w:rPr>
        <w:t>Правила</w:t>
      </w:r>
      <w:r>
        <w:rPr>
          <w:rFonts w:ascii="Times New Roman"/>
          <w:b w:val="false"/>
          <w:i w:val="false"/>
          <w:color w:val="000000"/>
          <w:sz w:val="28"/>
        </w:rPr>
        <w:t>),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 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xml:space="preserve">1.Адрес_________________________________________________________ </w:t>
      </w:r>
    </w:p>
    <w:p>
      <w:pPr>
        <w:spacing w:after="0"/>
        <w:ind w:left="0"/>
        <w:jc w:val="both"/>
      </w:pPr>
      <w:r>
        <w:rPr>
          <w:rFonts w:ascii="Times New Roman"/>
          <w:b w:val="false"/>
          <w:i w:val="false"/>
          <w:color w:val="000000"/>
          <w:sz w:val="28"/>
        </w:rPr>
        <w:t xml:space="preserve">2.Этажность ____________________________________________________ </w:t>
      </w:r>
    </w:p>
    <w:p>
      <w:pPr>
        <w:spacing w:after="0"/>
        <w:ind w:left="0"/>
        <w:jc w:val="both"/>
      </w:pPr>
      <w:r>
        <w:rPr>
          <w:rFonts w:ascii="Times New Roman"/>
          <w:b w:val="false"/>
          <w:i w:val="false"/>
          <w:color w:val="000000"/>
          <w:sz w:val="28"/>
        </w:rPr>
        <w:t xml:space="preserve">3.Номер домовладения___________________________________________ </w:t>
      </w:r>
    </w:p>
    <w:p>
      <w:pPr>
        <w:spacing w:after="0"/>
        <w:ind w:left="0"/>
        <w:jc w:val="both"/>
      </w:pPr>
      <w:r>
        <w:rPr>
          <w:rFonts w:ascii="Times New Roman"/>
          <w:b w:val="false"/>
          <w:i w:val="false"/>
          <w:color w:val="000000"/>
          <w:sz w:val="28"/>
        </w:rPr>
        <w:t xml:space="preserve">4. Количество проживающих, чел. __________________________________ </w:t>
      </w:r>
    </w:p>
    <w:p>
      <w:pPr>
        <w:spacing w:after="0"/>
        <w:ind w:left="0"/>
        <w:jc w:val="both"/>
      </w:pPr>
      <w:r>
        <w:rPr>
          <w:rFonts w:ascii="Times New Roman"/>
          <w:b w:val="false"/>
          <w:i w:val="false"/>
          <w:color w:val="000000"/>
          <w:sz w:val="28"/>
        </w:rPr>
        <w:t xml:space="preserve">5.Уровень благоустройства: _______________________________________ </w:t>
      </w:r>
    </w:p>
    <w:p>
      <w:pPr>
        <w:spacing w:after="0"/>
        <w:ind w:left="0"/>
        <w:jc w:val="both"/>
      </w:pPr>
      <w:r>
        <w:rPr>
          <w:rFonts w:ascii="Times New Roman"/>
          <w:b w:val="false"/>
          <w:i w:val="false"/>
          <w:color w:val="000000"/>
          <w:sz w:val="28"/>
        </w:rPr>
        <w:t xml:space="preserve">а) наличие водопровода, канализации, газа___________________________ </w:t>
      </w:r>
    </w:p>
    <w:p>
      <w:pPr>
        <w:spacing w:after="0"/>
        <w:ind w:left="0"/>
        <w:jc w:val="both"/>
      </w:pPr>
      <w:r>
        <w:rPr>
          <w:rFonts w:ascii="Times New Roman"/>
          <w:b w:val="false"/>
          <w:i w:val="false"/>
          <w:color w:val="000000"/>
          <w:sz w:val="28"/>
        </w:rPr>
        <w:t xml:space="preserve">б) вид отопления (центральное, печное, местное)______________________ </w:t>
      </w:r>
    </w:p>
    <w:p>
      <w:pPr>
        <w:spacing w:after="0"/>
        <w:ind w:left="0"/>
        <w:jc w:val="both"/>
      </w:pPr>
      <w:r>
        <w:rPr>
          <w:rFonts w:ascii="Times New Roman"/>
          <w:b w:val="false"/>
          <w:i w:val="false"/>
          <w:color w:val="000000"/>
          <w:sz w:val="28"/>
        </w:rPr>
        <w:t xml:space="preserve">в) вид топлива – уголь (каменный, бурый), дрова, газ _________________ </w:t>
      </w:r>
    </w:p>
    <w:p>
      <w:pPr>
        <w:spacing w:after="0"/>
        <w:ind w:left="0"/>
        <w:jc w:val="both"/>
      </w:pPr>
      <w:r>
        <w:rPr>
          <w:rFonts w:ascii="Times New Roman"/>
          <w:b w:val="false"/>
          <w:i w:val="false"/>
          <w:color w:val="000000"/>
          <w:sz w:val="28"/>
        </w:rPr>
        <w:t xml:space="preserve">г) наличие мусоропровода________________________________________ </w:t>
      </w:r>
    </w:p>
    <w:p>
      <w:pPr>
        <w:spacing w:after="0"/>
        <w:ind w:left="0"/>
        <w:jc w:val="both"/>
      </w:pPr>
      <w:r>
        <w:rPr>
          <w:rFonts w:ascii="Times New Roman"/>
          <w:b w:val="false"/>
          <w:i w:val="false"/>
          <w:color w:val="000000"/>
          <w:sz w:val="28"/>
        </w:rPr>
        <w:t xml:space="preserve">д) площадь дворовой территории, м2_________________________________ </w:t>
      </w:r>
    </w:p>
    <w:p>
      <w:pPr>
        <w:spacing w:after="0"/>
        <w:ind w:left="0"/>
        <w:jc w:val="both"/>
      </w:pPr>
      <w:r>
        <w:rPr>
          <w:rFonts w:ascii="Times New Roman"/>
          <w:b w:val="false"/>
          <w:i w:val="false"/>
          <w:color w:val="000000"/>
          <w:sz w:val="28"/>
        </w:rPr>
        <w:t xml:space="preserve">под зелеными насаждениями_______________________________________ </w:t>
      </w:r>
    </w:p>
    <w:p>
      <w:pPr>
        <w:spacing w:after="0"/>
        <w:ind w:left="0"/>
        <w:jc w:val="both"/>
      </w:pPr>
      <w:r>
        <w:rPr>
          <w:rFonts w:ascii="Times New Roman"/>
          <w:b w:val="false"/>
          <w:i w:val="false"/>
          <w:color w:val="000000"/>
          <w:sz w:val="28"/>
        </w:rPr>
        <w:t xml:space="preserve">под твердым покрытием___________________________________________ </w:t>
      </w:r>
    </w:p>
    <w:p>
      <w:pPr>
        <w:spacing w:after="0"/>
        <w:ind w:left="0"/>
        <w:jc w:val="both"/>
      </w:pPr>
      <w:r>
        <w:rPr>
          <w:rFonts w:ascii="Times New Roman"/>
          <w:b w:val="false"/>
          <w:i w:val="false"/>
          <w:color w:val="000000"/>
          <w:sz w:val="28"/>
        </w:rPr>
        <w:t xml:space="preserve">из них тротуары__________________________________________________ </w:t>
      </w:r>
    </w:p>
    <w:p>
      <w:pPr>
        <w:spacing w:after="0"/>
        <w:ind w:left="0"/>
        <w:jc w:val="both"/>
      </w:pPr>
      <w:r>
        <w:rPr>
          <w:rFonts w:ascii="Times New Roman"/>
          <w:b w:val="false"/>
          <w:i w:val="false"/>
          <w:color w:val="000000"/>
          <w:sz w:val="28"/>
        </w:rPr>
        <w:t xml:space="preserve">6. Тип контейнеров, их количество и емкость_________________________ </w:t>
      </w:r>
    </w:p>
    <w:p>
      <w:pPr>
        <w:spacing w:after="0"/>
        <w:ind w:left="0"/>
        <w:jc w:val="both"/>
      </w:pPr>
      <w:r>
        <w:rPr>
          <w:rFonts w:ascii="Times New Roman"/>
          <w:b w:val="false"/>
          <w:i w:val="false"/>
          <w:color w:val="000000"/>
          <w:sz w:val="28"/>
        </w:rPr>
        <w:t xml:space="preserve">7. Периодичность вывоза отходов___________________________________ </w:t>
      </w:r>
    </w:p>
    <w:p>
      <w:pPr>
        <w:spacing w:after="0"/>
        <w:ind w:left="0"/>
        <w:jc w:val="both"/>
      </w:pPr>
      <w:r>
        <w:rPr>
          <w:rFonts w:ascii="Times New Roman"/>
          <w:b w:val="false"/>
          <w:i w:val="false"/>
          <w:color w:val="000000"/>
          <w:sz w:val="28"/>
        </w:rPr>
        <w:t>8. Производится ли раздельный сбор пищевых отходов и вторсырья</w:t>
      </w:r>
    </w:p>
    <w:p>
      <w:pPr>
        <w:spacing w:after="0"/>
        <w:ind w:left="0"/>
        <w:jc w:val="both"/>
      </w:pPr>
      <w:r>
        <w:rPr>
          <w:rFonts w:ascii="Times New Roman"/>
          <w:b w:val="false"/>
          <w:i w:val="false"/>
          <w:color w:val="000000"/>
          <w:sz w:val="28"/>
        </w:rPr>
        <w:t xml:space="preserve"> (каких и сколько) _____________________________________________________</w:t>
      </w:r>
    </w:p>
    <w:p>
      <w:pPr>
        <w:spacing w:after="0"/>
        <w:ind w:left="0"/>
        <w:jc w:val="both"/>
      </w:pPr>
      <w:r>
        <w:rPr>
          <w:rFonts w:ascii="Times New Roman"/>
          <w:b w:val="false"/>
          <w:i w:val="false"/>
          <w:color w:val="000000"/>
          <w:sz w:val="28"/>
        </w:rPr>
        <w:t xml:space="preserve">9. Периодичность вывоза вторсырья_________________________________ </w:t>
      </w:r>
    </w:p>
    <w:p>
      <w:pPr>
        <w:spacing w:after="0"/>
        <w:ind w:left="0"/>
        <w:jc w:val="both"/>
      </w:pPr>
      <w:r>
        <w:rPr>
          <w:rFonts w:ascii="Times New Roman"/>
          <w:b w:val="false"/>
          <w:i w:val="false"/>
          <w:color w:val="000000"/>
          <w:sz w:val="28"/>
        </w:rPr>
        <w:t xml:space="preserve">10. Периодичность вывоза пищевых отходов________________________ </w:t>
      </w:r>
    </w:p>
    <w:p>
      <w:pPr>
        <w:spacing w:after="0"/>
        <w:ind w:left="0"/>
        <w:jc w:val="both"/>
      </w:pPr>
      <w:r>
        <w:rPr>
          <w:rFonts w:ascii="Times New Roman"/>
          <w:b w:val="false"/>
          <w:i w:val="false"/>
          <w:color w:val="000000"/>
          <w:sz w:val="28"/>
        </w:rPr>
        <w:t>11.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xml:space="preserve">
      Населенный пункт, район, область _________________________________ </w:t>
      </w:r>
    </w:p>
    <w:p>
      <w:pPr>
        <w:spacing w:after="0"/>
        <w:ind w:left="0"/>
        <w:jc w:val="both"/>
      </w:pPr>
      <w:r>
        <w:rPr>
          <w:rFonts w:ascii="Times New Roman"/>
          <w:b w:val="false"/>
          <w:i w:val="false"/>
          <w:color w:val="000000"/>
          <w:sz w:val="28"/>
        </w:rPr>
        <w:t xml:space="preserve">1. Наименование объекта ________________________________________ </w:t>
      </w:r>
    </w:p>
    <w:p>
      <w:pPr>
        <w:spacing w:after="0"/>
        <w:ind w:left="0"/>
        <w:jc w:val="both"/>
      </w:pPr>
      <w:r>
        <w:rPr>
          <w:rFonts w:ascii="Times New Roman"/>
          <w:b w:val="false"/>
          <w:i w:val="false"/>
          <w:color w:val="000000"/>
          <w:sz w:val="28"/>
        </w:rPr>
        <w:t xml:space="preserve">2. Адрес________________________________________________________ </w:t>
      </w:r>
    </w:p>
    <w:p>
      <w:pPr>
        <w:spacing w:after="0"/>
        <w:ind w:left="0"/>
        <w:jc w:val="both"/>
      </w:pPr>
      <w:r>
        <w:rPr>
          <w:rFonts w:ascii="Times New Roman"/>
          <w:b w:val="false"/>
          <w:i w:val="false"/>
          <w:color w:val="000000"/>
          <w:sz w:val="28"/>
        </w:rPr>
        <w:t>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4. Количество расчетных единиц (работников и т.д.) __________________ </w:t>
      </w:r>
    </w:p>
    <w:p>
      <w:pPr>
        <w:spacing w:after="0"/>
        <w:ind w:left="0"/>
        <w:jc w:val="both"/>
      </w:pPr>
      <w:r>
        <w:rPr>
          <w:rFonts w:ascii="Times New Roman"/>
          <w:b w:val="false"/>
          <w:i w:val="false"/>
          <w:color w:val="000000"/>
          <w:sz w:val="28"/>
        </w:rPr>
        <w:t>5.Пропускная способность в сутки:</w:t>
      </w:r>
    </w:p>
    <w:p>
      <w:pPr>
        <w:spacing w:after="0"/>
        <w:ind w:left="0"/>
        <w:jc w:val="both"/>
      </w:pPr>
      <w:r>
        <w:rPr>
          <w:rFonts w:ascii="Times New Roman"/>
          <w:b w:val="false"/>
          <w:i w:val="false"/>
          <w:color w:val="000000"/>
          <w:sz w:val="28"/>
        </w:rPr>
        <w:t xml:space="preserve">для зрелищных предприятий (число мест) ____________________________ </w:t>
      </w:r>
    </w:p>
    <w:p>
      <w:pPr>
        <w:spacing w:after="0"/>
        <w:ind w:left="0"/>
        <w:jc w:val="both"/>
      </w:pPr>
      <w:r>
        <w:rPr>
          <w:rFonts w:ascii="Times New Roman"/>
          <w:b w:val="false"/>
          <w:i w:val="false"/>
          <w:color w:val="000000"/>
          <w:sz w:val="28"/>
        </w:rPr>
        <w:t xml:space="preserve">для предприятий общественного питания (число блюд)_________________ </w:t>
      </w:r>
    </w:p>
    <w:p>
      <w:pPr>
        <w:spacing w:after="0"/>
        <w:ind w:left="0"/>
        <w:jc w:val="both"/>
      </w:pPr>
      <w:r>
        <w:rPr>
          <w:rFonts w:ascii="Times New Roman"/>
          <w:b w:val="false"/>
          <w:i w:val="false"/>
          <w:color w:val="000000"/>
          <w:sz w:val="28"/>
        </w:rPr>
        <w:t xml:space="preserve">6. Количество обслуживающего персонала, чел. ______________________ </w:t>
      </w:r>
    </w:p>
    <w:p>
      <w:pPr>
        <w:spacing w:after="0"/>
        <w:ind w:left="0"/>
        <w:jc w:val="both"/>
      </w:pPr>
      <w:r>
        <w:rPr>
          <w:rFonts w:ascii="Times New Roman"/>
          <w:b w:val="false"/>
          <w:i w:val="false"/>
          <w:color w:val="000000"/>
          <w:sz w:val="28"/>
        </w:rPr>
        <w:t xml:space="preserve">7. Общая площадь помещений, м2 ___________________________________ </w:t>
      </w:r>
    </w:p>
    <w:p>
      <w:pPr>
        <w:spacing w:after="0"/>
        <w:ind w:left="0"/>
        <w:jc w:val="both"/>
      </w:pPr>
      <w:r>
        <w:rPr>
          <w:rFonts w:ascii="Times New Roman"/>
          <w:b w:val="false"/>
          <w:i w:val="false"/>
          <w:color w:val="000000"/>
          <w:sz w:val="28"/>
        </w:rPr>
        <w:t xml:space="preserve">торговая____________________________________________________________ </w:t>
      </w:r>
    </w:p>
    <w:p>
      <w:pPr>
        <w:spacing w:after="0"/>
        <w:ind w:left="0"/>
        <w:jc w:val="both"/>
      </w:pPr>
      <w:r>
        <w:rPr>
          <w:rFonts w:ascii="Times New Roman"/>
          <w:b w:val="false"/>
          <w:i w:val="false"/>
          <w:color w:val="000000"/>
          <w:sz w:val="28"/>
        </w:rPr>
        <w:t xml:space="preserve">складская и подсобная ________________________________________________ </w:t>
      </w:r>
    </w:p>
    <w:p>
      <w:pPr>
        <w:spacing w:after="0"/>
        <w:ind w:left="0"/>
        <w:jc w:val="both"/>
      </w:pPr>
      <w:r>
        <w:rPr>
          <w:rFonts w:ascii="Times New Roman"/>
          <w:b w:val="false"/>
          <w:i w:val="false"/>
          <w:color w:val="000000"/>
          <w:sz w:val="28"/>
        </w:rPr>
        <w:t xml:space="preserve">8. Площадь дворовой территории, м2 _______________________________ </w:t>
      </w:r>
    </w:p>
    <w:p>
      <w:pPr>
        <w:spacing w:after="0"/>
        <w:ind w:left="0"/>
        <w:jc w:val="both"/>
      </w:pPr>
      <w:r>
        <w:rPr>
          <w:rFonts w:ascii="Times New Roman"/>
          <w:b w:val="false"/>
          <w:i w:val="false"/>
          <w:color w:val="000000"/>
          <w:sz w:val="28"/>
        </w:rPr>
        <w:t xml:space="preserve">под зелеными насаждениями _________________________________________ </w:t>
      </w:r>
    </w:p>
    <w:p>
      <w:pPr>
        <w:spacing w:after="0"/>
        <w:ind w:left="0"/>
        <w:jc w:val="both"/>
      </w:pPr>
      <w:r>
        <w:rPr>
          <w:rFonts w:ascii="Times New Roman"/>
          <w:b w:val="false"/>
          <w:i w:val="false"/>
          <w:color w:val="000000"/>
          <w:sz w:val="28"/>
        </w:rPr>
        <w:t xml:space="preserve">под твердым покрытием _______________________________________________ </w:t>
      </w:r>
    </w:p>
    <w:p>
      <w:pPr>
        <w:spacing w:after="0"/>
        <w:ind w:left="0"/>
        <w:jc w:val="both"/>
      </w:pPr>
      <w:r>
        <w:rPr>
          <w:rFonts w:ascii="Times New Roman"/>
          <w:b w:val="false"/>
          <w:i w:val="false"/>
          <w:color w:val="000000"/>
          <w:sz w:val="28"/>
        </w:rPr>
        <w:t xml:space="preserve">9. Тип контейнеров, их количество и емкость _________________________ </w:t>
      </w:r>
    </w:p>
    <w:p>
      <w:pPr>
        <w:spacing w:after="0"/>
        <w:ind w:left="0"/>
        <w:jc w:val="both"/>
      </w:pPr>
      <w:r>
        <w:rPr>
          <w:rFonts w:ascii="Times New Roman"/>
          <w:b w:val="false"/>
          <w:i w:val="false"/>
          <w:color w:val="000000"/>
          <w:sz w:val="28"/>
        </w:rPr>
        <w:t xml:space="preserve">10. Периодичность вывоза отходов _________________________________ </w:t>
      </w:r>
    </w:p>
    <w:p>
      <w:pPr>
        <w:spacing w:after="0"/>
        <w:ind w:left="0"/>
        <w:jc w:val="both"/>
      </w:pPr>
      <w:r>
        <w:rPr>
          <w:rFonts w:ascii="Times New Roman"/>
          <w:b w:val="false"/>
          <w:i w:val="false"/>
          <w:color w:val="000000"/>
          <w:sz w:val="28"/>
        </w:rPr>
        <w:t xml:space="preserve">11. Производится ли раздельный сбор пищевых отходов и вторсырья (каких и сколько) _____________________________________________________ </w:t>
      </w:r>
    </w:p>
    <w:p>
      <w:pPr>
        <w:spacing w:after="0"/>
        <w:ind w:left="0"/>
        <w:jc w:val="both"/>
      </w:pPr>
      <w:r>
        <w:rPr>
          <w:rFonts w:ascii="Times New Roman"/>
          <w:b w:val="false"/>
          <w:i w:val="false"/>
          <w:color w:val="000000"/>
          <w:sz w:val="28"/>
        </w:rPr>
        <w:t xml:space="preserve">12. Периодичность вывоза вторсырья _______________________________ </w:t>
      </w:r>
    </w:p>
    <w:p>
      <w:pPr>
        <w:spacing w:after="0"/>
        <w:ind w:left="0"/>
        <w:jc w:val="both"/>
      </w:pPr>
      <w:r>
        <w:rPr>
          <w:rFonts w:ascii="Times New Roman"/>
          <w:b w:val="false"/>
          <w:i w:val="false"/>
          <w:color w:val="000000"/>
          <w:sz w:val="28"/>
        </w:rPr>
        <w:t xml:space="preserve">13. Периодичность вывоза пищевых отходов _________________________ </w:t>
      </w:r>
    </w:p>
    <w:p>
      <w:pPr>
        <w:spacing w:after="0"/>
        <w:ind w:left="0"/>
        <w:jc w:val="both"/>
      </w:pPr>
      <w:r>
        <w:rPr>
          <w:rFonts w:ascii="Times New Roman"/>
          <w:b w:val="false"/>
          <w:i w:val="false"/>
          <w:color w:val="000000"/>
          <w:sz w:val="28"/>
        </w:rPr>
        <w:t xml:space="preserve">14. Производится ли раздельный сбор опасных отходов (каких и сколько фракций) __________________________________________ </w:t>
      </w:r>
    </w:p>
    <w:p>
      <w:pPr>
        <w:spacing w:after="0"/>
        <w:ind w:left="0"/>
        <w:jc w:val="both"/>
      </w:pPr>
      <w:r>
        <w:rPr>
          <w:rFonts w:ascii="Times New Roman"/>
          <w:b w:val="false"/>
          <w:i w:val="false"/>
          <w:color w:val="000000"/>
          <w:sz w:val="28"/>
        </w:rPr>
        <w:t xml:space="preserve">Подписи: </w:t>
      </w:r>
    </w:p>
    <w:p>
      <w:pPr>
        <w:spacing w:after="0"/>
        <w:ind w:left="0"/>
        <w:jc w:val="both"/>
      </w:pPr>
      <w:r>
        <w:rPr>
          <w:rFonts w:ascii="Times New Roman"/>
          <w:b w:val="false"/>
          <w:i w:val="false"/>
          <w:color w:val="000000"/>
          <w:sz w:val="28"/>
        </w:rPr>
        <w:t>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(дата) по объекту _________________________________________________________</w:t>
      </w:r>
    </w:p>
    <w:p>
      <w:pPr>
        <w:spacing w:after="0"/>
        <w:ind w:left="0"/>
        <w:jc w:val="both"/>
      </w:pPr>
      <w:r>
        <w:rPr>
          <w:rFonts w:ascii="Times New Roman"/>
          <w:b w:val="false"/>
          <w:i w:val="false"/>
          <w:color w:val="000000"/>
          <w:sz w:val="28"/>
        </w:rPr>
        <w:t xml:space="preserve">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___________ </w:t>
      </w:r>
    </w:p>
    <w:p>
      <w:pPr>
        <w:spacing w:after="0"/>
        <w:ind w:left="0"/>
        <w:jc w:val="both"/>
      </w:pPr>
      <w:r>
        <w:rPr>
          <w:rFonts w:ascii="Times New Roman"/>
          <w:b w:val="false"/>
          <w:i w:val="false"/>
          <w:color w:val="000000"/>
          <w:sz w:val="28"/>
        </w:rPr>
        <w:t xml:space="preserve">Среднее за сутки_______________ </w:t>
      </w:r>
    </w:p>
    <w:p>
      <w:pPr>
        <w:spacing w:after="0"/>
        <w:ind w:left="0"/>
        <w:jc w:val="both"/>
      </w:pPr>
      <w:r>
        <w:rPr>
          <w:rFonts w:ascii="Times New Roman"/>
          <w:b w:val="false"/>
          <w:i w:val="false"/>
          <w:color w:val="000000"/>
          <w:sz w:val="28"/>
        </w:rPr>
        <w:t xml:space="preserve">Подписи_____________ </w:t>
      </w:r>
    </w:p>
    <w:p>
      <w:pPr>
        <w:spacing w:after="0"/>
        <w:ind w:left="0"/>
        <w:jc w:val="both"/>
      </w:pPr>
      <w:r>
        <w:rPr>
          <w:rFonts w:ascii="Times New Roman"/>
          <w:b w:val="false"/>
          <w:i w:val="false"/>
          <w:color w:val="000000"/>
          <w:sz w:val="28"/>
        </w:rPr>
        <w:t>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