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c1ef5" w14:textId="89c1e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пробации, также лиц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Мактааральского района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Мактааральского района Туркестанской области от 25 ноября 2022 года № 703. Утратило силу постановлением акимата Мактааральского района Туркестанской области от 16 октября 2023 года № 573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Мактааральского района Туркестанской области от 16.10.2023 № 573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Трудового кодекса Республики Казахстан,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Уголовно-исполнительного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подпунктами 7), 8), 9)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 акимат Мактааральского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состоящих на учете службы пробации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квоту рабочих мест для трудоустройства лиц, освобожденных из мест лишения свободы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квоту рабочих мест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Ешанкуловой А.К.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Мактааральского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"___"_______2023 года №__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Мактааральского района для которых устанавливается квота рабочих мест для трудоустройства лиц, состоящих на учете службы пробации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лиц, состоящих на учете службы пробации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" акимата Мактааральского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населения" акимата Мактааральского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Мактааральского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"___"_______2023 года №__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Мактааральского района для которых устанавливается квота рабочих мест для трудоустройства лиц, освобожденных из мест лишения свободы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лиц, освобожденных из мест лишения свободы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" акимата Мактааральского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населения" акимата Мактааральского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Мактааральского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"___"_______2023 года №__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Мактааральского района для которых устанавливается квота рабочих мест для трудоустройства граждан молодежи, потерявших или оставшихся до наступления совершеннолетия без попечения родителей, являющихся выпускниками организаций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трудоустройства граждан,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" акимата Мактааральского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населения" акимата Мактааральского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