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f35c" w14:textId="eee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имеющих инвалидность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5 декабря 2022 года № 346. Утратило силу постановлением акимата Казыгуртского района Туркестанской области от 14 сентября 2023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14.09.2023 № 236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имеющих инвалидность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С.Турсынкулова.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имеющих инвалидность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"Каржан"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П.Тажибаева"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О.Жамалова"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Жанатирлик"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1-Мамыр"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"Какпак"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Акжар"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Атбулак"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А.Оразбаева"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Казыгуртского района,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"Тураб Тула"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