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d756" w14:textId="823d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акима района, села, сельских округов и исполнительных органов финансируемых из Казыгуртского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Туркестанской области от 20 июня 2022 года № 173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Типовой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(зарегистрированного в Реестре государственной регистрации нормативных правовых актов за № 16299), акимат Казыгурсткого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аппарата акима района, села, сельских округов и исполнительных органов финансируемых из Казыгуртского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Казыгуртского района Р.Е.Тургынбекова.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июня 2022 года № 173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эффективности деятельности административных государственных служащих корпуса "Б" аппаратов акимов и исполнительных органов, финансируемых из бюджета Казыгуртского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Казыгуртского района Туркестанской области от 13.10.2025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типовая 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типовой порядок оценки деятельности административных государственных служащих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государственных органов на основе настоящей Типовой методики с учетом специфики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утвержденной государственным органом Методики оценки деятельности административных государственных служащих корпуса "Б" государственные органы руководствуются настоящей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председателей ревизионных комиссий областей, городов республиканского значения и столицы проводится председателем соответствующего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административных государственных служащих корпуса "Б" категорий Е-1, Е-2, E-R-1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категорий осуществляется непосредственным руководителем по форме, согласно приложению 2 к настоящей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службой управления персоналом через информационную систему.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Типовой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утверждение состава калибровочной сессии для членов ревизионной комиссии и председателя ревизионной комиссии осуществляется на основании решения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Калибровочная сессия проводится в течение десяти рабочих дней со дня обращения служащего в порядке, предусмотренном в пункте 11 настоящей Типовой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Оценивающее лицо обеспечивает атмосферу открытого и дружелюбного диалога во время встречи.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(Ф.И.О., должность оцениваемого лица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(оцениваемый период)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оценивающего служащего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-качественное исполнение задач и поручений в курируемых подразделениях; 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-оперативность исполнения; 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брать на себя руководство командой и ответственность за командный результат; - умение четко устанавливать цели и задачи; 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 - умение предлагать несколько вариантов решения задач, с учетом возможных рисков;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-отсутствие опозданий; -отсутствие преждевременного выхода с работы без уважительной причины; -отсутствие нарушений служебной этики; -соблюдение требований информационной безопасности; -соблюдение требований по обеспечению государственных секретов; 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 оценок разделить на количество оцениваемых параметров.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___________________________________________________ (выполняет функциональные обязанности эффективно, выполняет функциональные  обязанности надлежащим образом, выполняет функциональные обязанности  удовлетворительно, выполняет функциональные обязанности не удовлетворительно).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  (удостоверенная с помощью электронной цифровой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(оцениваемый период)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оценивающего служащего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 В целях оценки деятельности административных государственных служащих корпуса 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выполнять функциональные обязанности с высокой долей самостоятельности; - инициативность в прорабке подходов, предложений, направленных на улучшение курируемой сферы деятельности; - активность и участия в решении курируемых задач;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--отсутствие опозданий; -отсутствие преждевременного выхода с работы без уважительной причины; -отсутствие нарушений служебной этики; -соблюдение требований информационной безопасности; -соблюдение требований по обеспечению государственных секретов; -соблюдение регламента государственного органа;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 оценок разделить на количество оцениваемых параметров.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оценки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___________________________________________________  (выполняет функциональные обязанности эффективно, выполняет функциональные  обязанности надлежащим образом, выполняет функциональные обязанности  удовлетворительно, выполняет функциональные обязанности не удовлетворительно). Результат оценки служащему выставляется исходя из средней итоговой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  (удостоверенная с помощью электронной цифровой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села,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Оценка определяется в зависимости от процента реализации ключевого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целевого индикатора. При этом в допустимом диапазоне оценивающее лицо выставляет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села,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оцениваемого служащего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оценивающего служащего (руководителя структурного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подразделения/государственного органа)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целях оценки деятельности административных государственных служащих корпуса "Б"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оценка) предлагаем Вам оценить своих коллег методом ранжирования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Результат оценки: ____________ (выполняет функциональные обязанности эффективно,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выполняет функциональные обязанности надлежащим образом, выполняет функциональные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оценки служащему выставляется исходя из средней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села,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оценки деятельности административных государственных служащих корпуса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"Б" (далее – оценка) предлагаем Вам оценить своих коллег методом 360.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метод 360 – метод оценки, направленный на выявление наличия 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лица требуемых компетенций путем опроса круга лиц из рабочего окружения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Данный метод поможет Вашему коллеге лучше понять свои сильные и слабые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ответы необходимо указать один из предложенных вариантов ответа (компетенция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проявляется, компетенция проявляется редко, компетенция проявляется примерно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половине случаев, компетенция проявляется в большинстве случаев, компетенция проявляется всегда).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Оценки необходимо выставлять объективно, без личных симпатий/антипатий. Анонимность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конфиденциальность гарантируется.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Анкету необходимо заполнить сразу же от начала до конца, не отвлекаясь. Так, Вы сможете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ответы указывается один из предложенных вариантов ответа: компетенция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проявляется; компетенция проявляется редко; компетенция проявляется примерно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половине случаев; компетенция проявляется в большинстве случаев; компетенция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проявляется всегда. Средняя оценка высчитывается в автоматическом режиме путем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суммирования баллов и д 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села,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"Б" (далее – оценка) предлагаем Вам оценить своих коллег методом 360 градусов.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метод 360 – метод оценки, направленный на выявление наличия 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оцениваемого лица требуемых компетенций путем опроса круга лиц из рабочего окружения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оцениваемого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Данный метод поможет Вашему коллеге лучше понять свои сильные и слабые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ответы необходимо указать один из предложенных вариантов ответа (компетенция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проявляется, компетенция проявляется редко, компетенция проявляется примерно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Оценки необходимо выставлять объективно, без личных симпатий/антипатий. Анонимность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конфиденциальность гарантируется.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 проявляется; компетенция проявляется редко; компетенция проявляется примерно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половине случаев; компетенция проявляется в большинстве случаев; компетенция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проявляется всегда. Средняя оценка высчитывается в автоматическом режиме путем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села,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автоматическом режиме путем суммирования баллов каждого респондента и деления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села,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автоматическом режиме путем суммирования баллов каждого респондента и деление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9 действует до 31.08.2023 постановлением акимата Казыгуртского района Туркестанской области от 17.07.2023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 и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 xml:space="preserve">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приложением 9 в соответствии с постановлением акимата Казыгуртского района Туркестанской области от 17.07.2023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служащего: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ожидаемое положительное изменение от достижения ключевого целевого индикатора.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                                                        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                   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               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дата ________________________                   дата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подпись ____________________                    подпись 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10 действует до 31.08.2023 постановлением акимата Казыгуртского района Туркестанской области от 17.07.2023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 и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приложением 10 в соответствии с постановлением акимата Казыгуртского района Туркестанской области от 17.07.2023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оценки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(выполняет функциональные обязанности эффективно, выполняет функциональные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обязанности надлежащим образом,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Служащий                                                            Непосредственный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                 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инициалы)                 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дата _________________________                   дата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                   подпись 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11 действует до 31.08.2023 постановлением акимата Казыгуртского района Туркестанской области от 17.07.2023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 и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государственного органа)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приложением 11 в соответствии с постановлением акимата Казыгуртского района Туркестанской области от 17.07.2023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