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57c46" w14:textId="4957c4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Плана по управлению пастбищами и их использованию города Арыс на 2022-2023 годы</w:t>
      </w:r>
    </w:p>
    <w:p>
      <w:pPr>
        <w:spacing w:after="0"/>
        <w:ind w:left="0"/>
        <w:jc w:val="left"/>
      </w:pPr>
      <w:r>
        <w:rPr>
          <w:rFonts w:ascii="Times New Roman"/>
          <w:b w:val="false"/>
          <w:i w:val="false"/>
          <w:color w:val="000000"/>
          <w:sz w:val="28"/>
        </w:rPr>
        <w:t>
			</w:t>
      </w:r>
      <w:r>
        <w:rPr>
          <w:rFonts w:ascii="Times New Roman"/>
          <w:b w:val="false"/>
          <w:i w:val="false"/>
          <w:color w:val="000000"/>
          <w:sz w:val="28"/>
        </w:rPr>
        <w:t>С истёкшим сроком</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Арысского городского маслихата Туркестанской области от 23 июня 2022 года № 25/126-VІІ. Прекращено действие в связи с истечением срока</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пункта 1 статьи 6 Закона Республики Казахстан "О местном государственном управлении и самоуправлении в Республике Казахстан", подпунктом 1) </w:t>
      </w:r>
      <w:r>
        <w:rPr>
          <w:rFonts w:ascii="Times New Roman"/>
          <w:b w:val="false"/>
          <w:i w:val="false"/>
          <w:color w:val="000000"/>
          <w:sz w:val="28"/>
        </w:rPr>
        <w:t>статьи 8</w:t>
      </w:r>
      <w:r>
        <w:rPr>
          <w:rFonts w:ascii="Times New Roman"/>
          <w:b w:val="false"/>
          <w:i w:val="false"/>
          <w:color w:val="000000"/>
          <w:sz w:val="28"/>
        </w:rPr>
        <w:t xml:space="preserve"> Закона Республики Казахстан "О пастбищах", маслихат города Арыс РЕШИЛ:</w:t>
      </w:r>
    </w:p>
    <w:bookmarkEnd w:id="0"/>
    <w:bookmarkStart w:name="z2" w:id="1"/>
    <w:p>
      <w:pPr>
        <w:spacing w:after="0"/>
        <w:ind w:left="0"/>
        <w:jc w:val="both"/>
      </w:pPr>
      <w:r>
        <w:rPr>
          <w:rFonts w:ascii="Times New Roman"/>
          <w:b w:val="false"/>
          <w:i w:val="false"/>
          <w:color w:val="000000"/>
          <w:sz w:val="28"/>
        </w:rPr>
        <w:t xml:space="preserve">
      1. Утвердить План по управлению пастбищами и их использованию города Арыс на 2022-2023 годы согласно </w:t>
      </w:r>
      <w:r>
        <w:rPr>
          <w:rFonts w:ascii="Times New Roman"/>
          <w:b w:val="false"/>
          <w:i w:val="false"/>
          <w:color w:val="000000"/>
          <w:sz w:val="28"/>
        </w:rPr>
        <w:t>приложению</w:t>
      </w:r>
      <w:r>
        <w:rPr>
          <w:rFonts w:ascii="Times New Roman"/>
          <w:b w:val="false"/>
          <w:i w:val="false"/>
          <w:color w:val="000000"/>
          <w:sz w:val="28"/>
        </w:rPr>
        <w:t>.</w:t>
      </w:r>
    </w:p>
    <w:bookmarkEnd w:id="1"/>
    <w:bookmarkStart w:name="z3"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Секретарь городского маслихата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А.Байтанаев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решением</w:t>
            </w:r>
            <w:r>
              <w:br/>
            </w:r>
            <w:r>
              <w:rPr>
                <w:rFonts w:ascii="Times New Roman"/>
                <w:b w:val="false"/>
                <w:i w:val="false"/>
                <w:color w:val="000000"/>
                <w:sz w:val="20"/>
              </w:rPr>
              <w:t>маслихата города Арыс</w:t>
            </w:r>
            <w:r>
              <w:br/>
            </w:r>
            <w:r>
              <w:rPr>
                <w:rFonts w:ascii="Times New Roman"/>
                <w:b w:val="false"/>
                <w:i w:val="false"/>
                <w:color w:val="000000"/>
                <w:sz w:val="20"/>
              </w:rPr>
              <w:t>от 23 июня 2022 года</w:t>
            </w:r>
            <w:r>
              <w:br/>
            </w:r>
            <w:r>
              <w:rPr>
                <w:rFonts w:ascii="Times New Roman"/>
                <w:b w:val="false"/>
                <w:i w:val="false"/>
                <w:color w:val="000000"/>
                <w:sz w:val="20"/>
              </w:rPr>
              <w:t>№ 25/126-VІІ</w:t>
            </w:r>
          </w:p>
        </w:tc>
      </w:tr>
    </w:tbl>
    <w:bookmarkStart w:name="z5" w:id="3"/>
    <w:p>
      <w:pPr>
        <w:spacing w:after="0"/>
        <w:ind w:left="0"/>
        <w:jc w:val="left"/>
      </w:pPr>
      <w:r>
        <w:rPr>
          <w:rFonts w:ascii="Times New Roman"/>
          <w:b/>
          <w:i w:val="false"/>
          <w:color w:val="000000"/>
        </w:rPr>
        <w:t xml:space="preserve"> План по управлению пастбищами и их использованию города Арыс на 2022-2023 годы</w:t>
      </w:r>
    </w:p>
    <w:bookmarkEnd w:id="3"/>
    <w:p>
      <w:pPr>
        <w:spacing w:after="0"/>
        <w:ind w:left="0"/>
        <w:jc w:val="both"/>
      </w:pPr>
      <w:r>
        <w:rPr>
          <w:rFonts w:ascii="Times New Roman"/>
          <w:b w:val="false"/>
          <w:i w:val="false"/>
          <w:color w:val="000000"/>
          <w:sz w:val="28"/>
        </w:rPr>
        <w:t xml:space="preserve">
      Настоящий План по управлению пастбищами и их использованию по городу Арыс на 2022-2023 годы (далее – </w:t>
      </w:r>
      <w:r>
        <w:rPr>
          <w:rFonts w:ascii="Times New Roman"/>
          <w:b w:val="false"/>
          <w:i w:val="false"/>
          <w:color w:val="000000"/>
          <w:sz w:val="28"/>
        </w:rPr>
        <w:t>План</w:t>
      </w:r>
      <w:r>
        <w:rPr>
          <w:rFonts w:ascii="Times New Roman"/>
          <w:b w:val="false"/>
          <w:i w:val="false"/>
          <w:color w:val="000000"/>
          <w:sz w:val="28"/>
        </w:rPr>
        <w:t xml:space="preserve">) разработан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20 февраля 2017 года "О пастбищах", </w:t>
      </w:r>
      <w:r>
        <w:rPr>
          <w:rFonts w:ascii="Times New Roman"/>
          <w:b w:val="false"/>
          <w:i w:val="false"/>
          <w:color w:val="000000"/>
          <w:sz w:val="28"/>
        </w:rPr>
        <w:t>Законом</w:t>
      </w:r>
      <w:r>
        <w:rPr>
          <w:rFonts w:ascii="Times New Roman"/>
          <w:b w:val="false"/>
          <w:i w:val="false"/>
          <w:color w:val="000000"/>
          <w:sz w:val="28"/>
        </w:rPr>
        <w:t xml:space="preserve"> от 23 января 2001 года "О местном государственном управлении и самоуправлении в Республике Казахстан",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Республики Казахстан – Министра сельского хозяйства Республики Казахстан от 24 апреля 2017 года №173 "Об утверждении Правил рационального использования пастбищ" (зарегистрирован в Министерстве юстиции Республики Казахстан 28 апреля 2017 года №15090),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14 апреля 2015 года №3-3/332 "Об утверждении предельно допустимой нормы нагрузки на общую площадь пастбищ" (зарегистрирован в Министерстве юстиции Республики Казахстан 15 мая 2015 года №11064).</w:t>
      </w:r>
    </w:p>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и предотвращения процессов деградации пастбищ.</w:t>
      </w:r>
    </w:p>
    <w:p>
      <w:pPr>
        <w:spacing w:after="0"/>
        <w:ind w:left="0"/>
        <w:jc w:val="both"/>
      </w:pPr>
      <w:r>
        <w:rPr>
          <w:rFonts w:ascii="Times New Roman"/>
          <w:b w:val="false"/>
          <w:i w:val="false"/>
          <w:color w:val="000000"/>
          <w:sz w:val="28"/>
        </w:rPr>
        <w:t>
      План содержит:</w:t>
      </w:r>
    </w:p>
    <w:p>
      <w:pPr>
        <w:spacing w:after="0"/>
        <w:ind w:left="0"/>
        <w:jc w:val="both"/>
      </w:pPr>
      <w:r>
        <w:rPr>
          <w:rFonts w:ascii="Times New Roman"/>
          <w:b w:val="false"/>
          <w:i w:val="false"/>
          <w:color w:val="000000"/>
          <w:sz w:val="28"/>
        </w:rPr>
        <w:t>
      1) схему (карту) расположения пастбищ на территории административно-территориальной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both"/>
      </w:pPr>
      <w:r>
        <w:rPr>
          <w:rFonts w:ascii="Times New Roman"/>
          <w:b w:val="false"/>
          <w:i w:val="false"/>
          <w:color w:val="000000"/>
          <w:sz w:val="28"/>
        </w:rPr>
        <w:t>
      2) приемлемые схемы пастбищеоборотов и карта с обозначением внешних и внутренних границ и площадей пастбищ, в том числе сезонных, объектов пастбищной инфраструктуры;</w:t>
      </w:r>
    </w:p>
    <w:p>
      <w:pPr>
        <w:spacing w:after="0"/>
        <w:ind w:left="0"/>
        <w:jc w:val="both"/>
      </w:pPr>
      <w:r>
        <w:rPr>
          <w:rFonts w:ascii="Times New Roman"/>
          <w:b w:val="false"/>
          <w:i w:val="false"/>
          <w:color w:val="000000"/>
          <w:sz w:val="28"/>
        </w:rPr>
        <w:t>
      3) схему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w:t>
      </w:r>
    </w:p>
    <w:p>
      <w:pPr>
        <w:spacing w:after="0"/>
        <w:ind w:left="0"/>
        <w:jc w:val="both"/>
      </w:pPr>
      <w:r>
        <w:rPr>
          <w:rFonts w:ascii="Times New Roman"/>
          <w:b w:val="false"/>
          <w:i w:val="false"/>
          <w:color w:val="000000"/>
          <w:sz w:val="28"/>
        </w:rPr>
        <w:t>
      4)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и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сельском округе;</w:t>
      </w:r>
    </w:p>
    <w:p>
      <w:pPr>
        <w:spacing w:after="0"/>
        <w:ind w:left="0"/>
        <w:jc w:val="both"/>
      </w:pPr>
      <w:r>
        <w:rPr>
          <w:rFonts w:ascii="Times New Roman"/>
          <w:b w:val="false"/>
          <w:i w:val="false"/>
          <w:color w:val="000000"/>
          <w:sz w:val="28"/>
        </w:rPr>
        <w:t>
      5) календарный график по использованию пастбищ, устанавливающий сезонные маршруты выпаса и передвижения сельскохозяйственных животных;</w:t>
      </w:r>
    </w:p>
    <w:p>
      <w:pPr>
        <w:spacing w:after="0"/>
        <w:ind w:left="0"/>
        <w:jc w:val="both"/>
      </w:pPr>
      <w:r>
        <w:rPr>
          <w:rFonts w:ascii="Times New Roman"/>
          <w:b w:val="false"/>
          <w:i w:val="false"/>
          <w:color w:val="000000"/>
          <w:sz w:val="28"/>
        </w:rPr>
        <w:t>
      6) иные требования, необходимые для рационального использования пастбищ на соответствующей административно-территориальной единице.</w:t>
      </w:r>
    </w:p>
    <w:p>
      <w:pPr>
        <w:spacing w:after="0"/>
        <w:ind w:left="0"/>
        <w:jc w:val="both"/>
      </w:pPr>
      <w:r>
        <w:rPr>
          <w:rFonts w:ascii="Times New Roman"/>
          <w:b w:val="false"/>
          <w:i w:val="false"/>
          <w:color w:val="000000"/>
          <w:sz w:val="28"/>
        </w:rPr>
        <w:t>
      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владельцев-пастбищепользователей,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иных данных, предоставленных государственными органами, физическими и (или) юридическими лицами.</w:t>
      </w:r>
    </w:p>
    <w:p>
      <w:pPr>
        <w:spacing w:after="0"/>
        <w:ind w:left="0"/>
        <w:jc w:val="both"/>
      </w:pPr>
      <w:r>
        <w:rPr>
          <w:rFonts w:ascii="Times New Roman"/>
          <w:b w:val="false"/>
          <w:i w:val="false"/>
          <w:color w:val="000000"/>
          <w:sz w:val="28"/>
        </w:rPr>
        <w:t>
      Общая площадь города Арыс составляет 765395 гектаров. Совокупность всех сельскохозяйственных угодий 460643 гектар, в том числе пашни 54294 гектар, в том числе 28768 гектар орошаемой пашни, багарный 25526 гектар, 341 гектар многолетних насаждений, 225 гектар сенокосных угодий, пастбищные 548337 гектар.</w:t>
      </w:r>
    </w:p>
    <w:p>
      <w:pPr>
        <w:spacing w:after="0"/>
        <w:ind w:left="0"/>
        <w:jc w:val="both"/>
      </w:pPr>
      <w:r>
        <w:rPr>
          <w:rFonts w:ascii="Times New Roman"/>
          <w:b w:val="false"/>
          <w:i w:val="false"/>
          <w:color w:val="000000"/>
          <w:sz w:val="28"/>
        </w:rPr>
        <w:t>
      По категориям земли:</w:t>
      </w:r>
    </w:p>
    <w:p>
      <w:pPr>
        <w:spacing w:after="0"/>
        <w:ind w:left="0"/>
        <w:jc w:val="both"/>
      </w:pPr>
      <w:r>
        <w:rPr>
          <w:rFonts w:ascii="Times New Roman"/>
          <w:b w:val="false"/>
          <w:i w:val="false"/>
          <w:color w:val="000000"/>
          <w:sz w:val="28"/>
        </w:rPr>
        <w:t>
      земли используемые в сельскохозяйственных целях - 460643 гектар;</w:t>
      </w:r>
    </w:p>
    <w:p>
      <w:pPr>
        <w:spacing w:after="0"/>
        <w:ind w:left="0"/>
        <w:jc w:val="both"/>
      </w:pPr>
      <w:r>
        <w:rPr>
          <w:rFonts w:ascii="Times New Roman"/>
          <w:b w:val="false"/>
          <w:i w:val="false"/>
          <w:color w:val="000000"/>
          <w:sz w:val="28"/>
        </w:rPr>
        <w:t>
      земли населенных пунктов - 25236 гектар;</w:t>
      </w:r>
    </w:p>
    <w:p>
      <w:pPr>
        <w:spacing w:after="0"/>
        <w:ind w:left="0"/>
        <w:jc w:val="both"/>
      </w:pPr>
      <w:r>
        <w:rPr>
          <w:rFonts w:ascii="Times New Roman"/>
          <w:b w:val="false"/>
          <w:i w:val="false"/>
          <w:color w:val="000000"/>
          <w:sz w:val="28"/>
        </w:rPr>
        <w:t>
      земли промышленности, транспорта, связи, обороны и другие несельскохозяйственные земли - 6013 гектар;</w:t>
      </w:r>
    </w:p>
    <w:p>
      <w:pPr>
        <w:spacing w:after="0"/>
        <w:ind w:left="0"/>
        <w:jc w:val="both"/>
      </w:pPr>
      <w:r>
        <w:rPr>
          <w:rFonts w:ascii="Times New Roman"/>
          <w:b w:val="false"/>
          <w:i w:val="false"/>
          <w:color w:val="000000"/>
          <w:sz w:val="28"/>
        </w:rPr>
        <w:t>
      земли особо охраняемых природных парков - 28332 гектар;</w:t>
      </w:r>
    </w:p>
    <w:p>
      <w:pPr>
        <w:spacing w:after="0"/>
        <w:ind w:left="0"/>
        <w:jc w:val="both"/>
      </w:pPr>
      <w:r>
        <w:rPr>
          <w:rFonts w:ascii="Times New Roman"/>
          <w:b w:val="false"/>
          <w:i w:val="false"/>
          <w:color w:val="000000"/>
          <w:sz w:val="28"/>
        </w:rPr>
        <w:t>
      земли лесного фонда - 161985 гектар;</w:t>
      </w:r>
    </w:p>
    <w:p>
      <w:pPr>
        <w:spacing w:after="0"/>
        <w:ind w:left="0"/>
        <w:jc w:val="both"/>
      </w:pPr>
      <w:r>
        <w:rPr>
          <w:rFonts w:ascii="Times New Roman"/>
          <w:b w:val="false"/>
          <w:i w:val="false"/>
          <w:color w:val="000000"/>
          <w:sz w:val="28"/>
        </w:rPr>
        <w:t>
      земли водного фонда - 4972 гектар;</w:t>
      </w:r>
    </w:p>
    <w:p>
      <w:pPr>
        <w:spacing w:after="0"/>
        <w:ind w:left="0"/>
        <w:jc w:val="both"/>
      </w:pPr>
      <w:r>
        <w:rPr>
          <w:rFonts w:ascii="Times New Roman"/>
          <w:b w:val="false"/>
          <w:i w:val="false"/>
          <w:color w:val="000000"/>
          <w:sz w:val="28"/>
        </w:rPr>
        <w:t>
      земли запаса - 78214 гектар.</w:t>
      </w:r>
    </w:p>
    <w:p>
      <w:pPr>
        <w:spacing w:after="0"/>
        <w:ind w:left="0"/>
        <w:jc w:val="both"/>
      </w:pPr>
      <w:r>
        <w:rPr>
          <w:rFonts w:ascii="Times New Roman"/>
          <w:b w:val="false"/>
          <w:i w:val="false"/>
          <w:color w:val="000000"/>
          <w:sz w:val="28"/>
        </w:rPr>
        <w:t>
      Город Арыс использует 6655 гектаров земли Байдибекского района.</w:t>
      </w:r>
    </w:p>
    <w:p>
      <w:pPr>
        <w:spacing w:after="0"/>
        <w:ind w:left="0"/>
        <w:jc w:val="both"/>
      </w:pPr>
      <w:r>
        <w:rPr>
          <w:rFonts w:ascii="Times New Roman"/>
          <w:b w:val="false"/>
          <w:i w:val="false"/>
          <w:color w:val="000000"/>
          <w:sz w:val="28"/>
        </w:rPr>
        <w:t>
      По административно-территориальному делению в городе Арыс имеются 6 сельских округов (Акдала, Байыркум, Дермене, Жидели, Кожатогай, Монтайтас), город Арыс, 32 сельских населенных пунктов.</w:t>
      </w:r>
    </w:p>
    <w:p>
      <w:pPr>
        <w:spacing w:after="0"/>
        <w:ind w:left="0"/>
        <w:jc w:val="both"/>
      </w:pPr>
      <w:r>
        <w:rPr>
          <w:rFonts w:ascii="Times New Roman"/>
          <w:b w:val="false"/>
          <w:i w:val="false"/>
          <w:color w:val="000000"/>
          <w:sz w:val="28"/>
        </w:rPr>
        <w:t>
      Содержание:</w:t>
      </w:r>
    </w:p>
    <w:p>
      <w:pPr>
        <w:spacing w:after="0"/>
        <w:ind w:left="0"/>
        <w:jc w:val="both"/>
      </w:pPr>
      <w:r>
        <w:rPr>
          <w:rFonts w:ascii="Times New Roman"/>
          <w:b w:val="false"/>
          <w:i w:val="false"/>
          <w:color w:val="000000"/>
          <w:sz w:val="28"/>
        </w:rPr>
        <w:t>
      1. Природа</w:t>
      </w:r>
    </w:p>
    <w:p>
      <w:pPr>
        <w:spacing w:after="0"/>
        <w:ind w:left="0"/>
        <w:jc w:val="both"/>
      </w:pPr>
      <w:r>
        <w:rPr>
          <w:rFonts w:ascii="Times New Roman"/>
          <w:b w:val="false"/>
          <w:i w:val="false"/>
          <w:color w:val="000000"/>
          <w:sz w:val="28"/>
        </w:rPr>
        <w:t>
      2. Климат</w:t>
      </w:r>
    </w:p>
    <w:p>
      <w:pPr>
        <w:spacing w:after="0"/>
        <w:ind w:left="0"/>
        <w:jc w:val="both"/>
      </w:pPr>
      <w:r>
        <w:rPr>
          <w:rFonts w:ascii="Times New Roman"/>
          <w:b w:val="false"/>
          <w:i w:val="false"/>
          <w:color w:val="000000"/>
          <w:sz w:val="28"/>
        </w:rPr>
        <w:t>
      3. Гидрография</w:t>
      </w:r>
    </w:p>
    <w:p>
      <w:pPr>
        <w:spacing w:after="0"/>
        <w:ind w:left="0"/>
        <w:jc w:val="both"/>
      </w:pPr>
      <w:r>
        <w:rPr>
          <w:rFonts w:ascii="Times New Roman"/>
          <w:b w:val="false"/>
          <w:i w:val="false"/>
          <w:color w:val="000000"/>
          <w:sz w:val="28"/>
        </w:rPr>
        <w:t>
      4. Сельское хозяйство</w:t>
      </w:r>
    </w:p>
    <w:p>
      <w:pPr>
        <w:spacing w:after="0"/>
        <w:ind w:left="0"/>
        <w:jc w:val="both"/>
      </w:pPr>
      <w:r>
        <w:rPr>
          <w:rFonts w:ascii="Times New Roman"/>
          <w:b w:val="false"/>
          <w:i w:val="false"/>
          <w:color w:val="000000"/>
          <w:sz w:val="28"/>
        </w:rPr>
        <w:t>
      Природа:</w:t>
      </w:r>
    </w:p>
    <w:p>
      <w:pPr>
        <w:spacing w:after="0"/>
        <w:ind w:left="0"/>
        <w:jc w:val="both"/>
      </w:pPr>
      <w:r>
        <w:rPr>
          <w:rFonts w:ascii="Times New Roman"/>
          <w:b w:val="false"/>
          <w:i w:val="false"/>
          <w:color w:val="000000"/>
          <w:sz w:val="28"/>
        </w:rPr>
        <w:t>
      Рельеф города Арыс равнинный, южная часть значительно ниже, чем северная. Реками Сырдарья и Арыс разделен на овраги и лощины. Также расположен Коксарайский контррегулятор. Почва представляет собой светло-серый грунт с низкой влажностью.</w:t>
      </w:r>
    </w:p>
    <w:p>
      <w:pPr>
        <w:spacing w:after="0"/>
        <w:ind w:left="0"/>
        <w:jc w:val="both"/>
      </w:pPr>
      <w:r>
        <w:rPr>
          <w:rFonts w:ascii="Times New Roman"/>
          <w:b w:val="false"/>
          <w:i w:val="false"/>
          <w:color w:val="000000"/>
          <w:sz w:val="28"/>
        </w:rPr>
        <w:t>
      Климат:</w:t>
      </w:r>
    </w:p>
    <w:p>
      <w:pPr>
        <w:spacing w:after="0"/>
        <w:ind w:left="0"/>
        <w:jc w:val="both"/>
      </w:pPr>
      <w:r>
        <w:rPr>
          <w:rFonts w:ascii="Times New Roman"/>
          <w:b w:val="false"/>
          <w:i w:val="false"/>
          <w:color w:val="000000"/>
          <w:sz w:val="28"/>
        </w:rPr>
        <w:t xml:space="preserve">
      С агроклиматической стороны город относится к сухой, жаркой пустынной и полупустынной зоне. Климат города резко континентальный. По многолетним контрольным показателям климат данной территории – длительное и жаркое лето, соответственно, холодная, облачная и влажная зима. </w:t>
      </w:r>
    </w:p>
    <w:p>
      <w:pPr>
        <w:spacing w:after="0"/>
        <w:ind w:left="0"/>
        <w:jc w:val="both"/>
      </w:pPr>
      <w:r>
        <w:rPr>
          <w:rFonts w:ascii="Times New Roman"/>
          <w:b w:val="false"/>
          <w:i w:val="false"/>
          <w:color w:val="000000"/>
          <w:sz w:val="28"/>
        </w:rPr>
        <w:t>
      В соответствии с показателем коэффициента увлажнения природная зона города считается южной пустыней. В связи с сухим воздухом, летом при ветре наступает знойная жара. В мае, июне, июле, августе зафиксированы самые высокие показания температуры 39,5º-43º.</w:t>
      </w:r>
    </w:p>
    <w:p>
      <w:pPr>
        <w:spacing w:after="0"/>
        <w:ind w:left="0"/>
        <w:jc w:val="both"/>
      </w:pPr>
      <w:r>
        <w:rPr>
          <w:rFonts w:ascii="Times New Roman"/>
          <w:b w:val="false"/>
          <w:i w:val="false"/>
          <w:color w:val="000000"/>
          <w:sz w:val="28"/>
        </w:rPr>
        <w:t>
      Гидрография:</w:t>
      </w:r>
    </w:p>
    <w:p>
      <w:pPr>
        <w:spacing w:after="0"/>
        <w:ind w:left="0"/>
        <w:jc w:val="both"/>
      </w:pPr>
      <w:r>
        <w:rPr>
          <w:rFonts w:ascii="Times New Roman"/>
          <w:b w:val="false"/>
          <w:i w:val="false"/>
          <w:color w:val="000000"/>
          <w:sz w:val="28"/>
        </w:rPr>
        <w:t>
      На территории города Арыс протекает 47 км реки Арыс и 110 км реки Сырдарья. Крупнейшим источником воды в городе является Коксарайский контррегулятор, с емкостью 3 миллиарда кубометров.</w:t>
      </w:r>
    </w:p>
    <w:p>
      <w:pPr>
        <w:spacing w:after="0"/>
        <w:ind w:left="0"/>
        <w:jc w:val="both"/>
      </w:pPr>
      <w:r>
        <w:rPr>
          <w:rFonts w:ascii="Times New Roman"/>
          <w:b w:val="false"/>
          <w:i w:val="false"/>
          <w:color w:val="000000"/>
          <w:sz w:val="28"/>
        </w:rPr>
        <w:t>
      Сельское хозяйство:</w:t>
      </w:r>
    </w:p>
    <w:p>
      <w:pPr>
        <w:spacing w:after="0"/>
        <w:ind w:left="0"/>
        <w:jc w:val="both"/>
      </w:pPr>
      <w:r>
        <w:rPr>
          <w:rFonts w:ascii="Times New Roman"/>
          <w:b w:val="false"/>
          <w:i w:val="false"/>
          <w:color w:val="000000"/>
          <w:sz w:val="28"/>
        </w:rPr>
        <w:t>
      На территории города 460643 гектар земель пригодных для ведения сельского хозяйства, в том числе 54294 гектар пашни, 28768 гектар орошаемой пашни, 341 гектар многолетних растений, 225 гектар сенокосные угодья, 426643 гектар пастбищных (в н/п 16604 га).</w:t>
      </w:r>
    </w:p>
    <w:p>
      <w:pPr>
        <w:spacing w:after="0"/>
        <w:ind w:left="0"/>
        <w:jc w:val="both"/>
      </w:pPr>
      <w:r>
        <w:rPr>
          <w:rFonts w:ascii="Times New Roman"/>
          <w:b w:val="false"/>
          <w:i w:val="false"/>
          <w:color w:val="000000"/>
          <w:sz w:val="28"/>
        </w:rPr>
        <w:t>
      По городу Арыс крупного рогатого скота достигло 36204, овец и коз 417260, лошадей 15845, верблюдов 2277 голов.</w:t>
      </w:r>
    </w:p>
    <w:p>
      <w:pPr>
        <w:spacing w:after="0"/>
        <w:ind w:left="0"/>
        <w:jc w:val="both"/>
      </w:pPr>
      <w:r>
        <w:rPr>
          <w:rFonts w:ascii="Times New Roman"/>
          <w:b w:val="false"/>
          <w:i w:val="false"/>
          <w:color w:val="000000"/>
          <w:sz w:val="28"/>
        </w:rPr>
        <w:t xml:space="preserve">
      Информация о поголовье скота по сельским округам города Арыс: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стойловом содержании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Требующих природных пастбищ</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стойловом содержании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Требующих природных пастбищ</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стойловом содержании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Требующих природных пастбищ</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Байыркум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Дермене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Жидели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Кожатогай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Монтайтас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417260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404359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r>
    </w:tbl>
    <w:p>
      <w:pPr>
        <w:spacing w:after="0"/>
        <w:ind w:left="0"/>
        <w:jc w:val="both"/>
      </w:pPr>
      <w:r>
        <w:rPr>
          <w:rFonts w:ascii="Times New Roman"/>
          <w:b w:val="false"/>
          <w:i w:val="false"/>
          <w:color w:val="000000"/>
          <w:sz w:val="28"/>
        </w:rPr>
        <w:t>
      Уровень обеспеченности скота на пастбищах: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сельских округов</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пастбищных угодий в сельских округах, гектар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Поголовья и площадь требуемых пастбищных угодий,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Требуемые пастбищные угодья, гектар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Требуемые пастбищные угодья,гектар</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Требуемые пастбищные угодья, гектар</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Требуемые пастбищные угодья, гектар</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требуемых пастбищных угодий, гектар</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разница в городе пастбищ и необходимых пастбищ,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Акдала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48794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97588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-87182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Байыркум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110859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84884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130361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Дермене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111920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-62393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Кожатогай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270177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85568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140192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280384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430707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Монтайтас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47077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32272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179608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-132531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36072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90126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141572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-141086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548337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289632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417260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834520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25047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1291804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-743467</w:t>
            </w:r>
          </w:p>
        </w:tc>
      </w:tr>
    </w:tbl>
    <w:p>
      <w:pPr>
        <w:spacing w:after="0"/>
        <w:ind w:left="0"/>
        <w:jc w:val="both"/>
      </w:pPr>
      <w:r>
        <w:rPr>
          <w:rFonts w:ascii="Times New Roman"/>
          <w:b w:val="false"/>
          <w:i w:val="false"/>
          <w:color w:val="000000"/>
          <w:sz w:val="28"/>
        </w:rPr>
        <w:t>
      Ветеринарно-санитарные объекты, обслуживающие домашних животных: ветеринарные пункты - 8, места для купания мелкого рогатого скота - 22, пункты искусственного осеменение - 11, биотермические котловины - 5.</w:t>
      </w:r>
    </w:p>
    <w:p>
      <w:pPr>
        <w:spacing w:after="0"/>
        <w:ind w:left="0"/>
        <w:jc w:val="both"/>
      </w:pPr>
      <w:r>
        <w:rPr>
          <w:rFonts w:ascii="Times New Roman"/>
          <w:b w:val="false"/>
          <w:i w:val="false"/>
          <w:color w:val="000000"/>
          <w:sz w:val="28"/>
        </w:rPr>
        <w:t>
      Информация о ветеринарно-санитарных учреждениях: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Места для купания мелкого рогатого скота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искусственного осеменения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Биотермические котловины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Байыркум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Дермене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Кожатогай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Монтайтас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Средняя урожайность пастбищ на сухую массу 5,3 центнер/гектар, кормовая единица 3,1 центнер/гектар.</w:t>
      </w:r>
    </w:p>
    <w:p>
      <w:pPr>
        <w:spacing w:after="0"/>
        <w:ind w:left="0"/>
        <w:jc w:val="both"/>
      </w:pPr>
      <w:r>
        <w:rPr>
          <w:rFonts w:ascii="Times New Roman"/>
          <w:b w:val="false"/>
          <w:i w:val="false"/>
          <w:color w:val="000000"/>
          <w:sz w:val="28"/>
        </w:rPr>
        <w:t>
      Оценка массивной урожайности природно-кормовых угодий и кормовых единиц (центнер/гектар):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Рекомендация использования сезонных пастбищ</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урожайности пастбищ по кормовым единицам (центнер/гектар)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выше среднего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среднего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плохо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Весенне-летнее,</w:t>
            </w:r>
          </w:p>
          <w:p>
            <w:pPr>
              <w:spacing w:after="20"/>
              <w:ind w:left="20"/>
              <w:jc w:val="both"/>
            </w:pPr>
            <w:r>
              <w:rPr>
                <w:rFonts w:ascii="Times New Roman"/>
                <w:b w:val="false"/>
                <w:i w:val="false"/>
                <w:color w:val="000000"/>
                <w:sz w:val="20"/>
              </w:rPr>
              <w:t>
Осенне-летнее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выше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ниже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выше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ниже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Осеннее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ниже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Весенне-осеннее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Оценивается в два сезона, весенне-осеннее</w:t>
            </w:r>
          </w:p>
        </w:tc>
      </w:tr>
    </w:tbl>
    <w:p>
      <w:pPr>
        <w:spacing w:after="0"/>
        <w:ind w:left="0"/>
        <w:jc w:val="both"/>
      </w:pPr>
      <w:r>
        <w:rPr>
          <w:rFonts w:ascii="Times New Roman"/>
          <w:b w:val="false"/>
          <w:i w:val="false"/>
          <w:color w:val="000000"/>
          <w:sz w:val="28"/>
        </w:rPr>
        <w:t>
      Питательность кормов и трав оценивается по нижеследующим показателям: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Рекомендация использования сезонных пастбищ</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Питательность кормов и трав (объем кормовой единицы в 100 килограмм сухой массы)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плохо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68 выше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Весенне-летнее, осенне-летнее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выше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 выше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30</w:t>
            </w:r>
          </w:p>
        </w:tc>
      </w:tr>
    </w:tbl>
    <w:p>
      <w:pPr>
        <w:spacing w:after="0"/>
        <w:ind w:left="0"/>
        <w:jc w:val="both"/>
      </w:pPr>
      <w:r>
        <w:rPr>
          <w:rFonts w:ascii="Times New Roman"/>
          <w:b w:val="false"/>
          <w:i w:val="false"/>
          <w:color w:val="000000"/>
          <w:sz w:val="28"/>
        </w:rPr>
        <w:t>
      Заключение:</w:t>
      </w:r>
    </w:p>
    <w:p>
      <w:pPr>
        <w:spacing w:after="0"/>
        <w:ind w:left="0"/>
        <w:jc w:val="both"/>
      </w:pPr>
      <w:r>
        <w:rPr>
          <w:rFonts w:ascii="Times New Roman"/>
          <w:b w:val="false"/>
          <w:i w:val="false"/>
          <w:color w:val="000000"/>
          <w:sz w:val="28"/>
        </w:rPr>
        <w:t xml:space="preserve">
      Общая площадь пастбищ в городе Арыс составляет 548337 га, согласно </w:t>
      </w:r>
      <w:r>
        <w:rPr>
          <w:rFonts w:ascii="Times New Roman"/>
          <w:b w:val="false"/>
          <w:i w:val="false"/>
          <w:color w:val="000000"/>
          <w:sz w:val="28"/>
        </w:rPr>
        <w:t>приказу</w:t>
      </w:r>
      <w:r>
        <w:rPr>
          <w:rFonts w:ascii="Times New Roman"/>
          <w:b w:val="false"/>
          <w:i w:val="false"/>
          <w:color w:val="000000"/>
          <w:sz w:val="28"/>
        </w:rPr>
        <w:t xml:space="preserve"> Министра сельского хозяйства Республики Казахстан от 14 апреля 2015 года №3-3/332 "Об утверждении предельно допустимой нормы загрузки на общую площадь пастбищ" с учетом пастбищ на поголовье скота в общей сложности необходимо 1291804 гектаров пастбищных земель.</w:t>
      </w:r>
    </w:p>
    <w:p>
      <w:pPr>
        <w:spacing w:after="0"/>
        <w:ind w:left="0"/>
        <w:jc w:val="both"/>
      </w:pPr>
      <w:r>
        <w:rPr>
          <w:rFonts w:ascii="Times New Roman"/>
          <w:b w:val="false"/>
          <w:i w:val="false"/>
          <w:color w:val="000000"/>
          <w:sz w:val="28"/>
        </w:rPr>
        <w:t>
      В общей сложности по городу 471586 голов скота (36204 крупного рогатого скота, 417260 мелкого рогатого скота, 15845 лошадей, 2277 верблюдов) используют 426643 гектар пастбищ, из них 16688 голов скота (3084 крупного рогатого скота, 12901 мелкого рогатого скота, 703 лошадей) содержатся в стойловом режиме на откорме.</w:t>
      </w:r>
    </w:p>
    <w:p>
      <w:pPr>
        <w:spacing w:after="0"/>
        <w:ind w:left="0"/>
        <w:jc w:val="both"/>
      </w:pPr>
      <w:r>
        <w:rPr>
          <w:rFonts w:ascii="Times New Roman"/>
          <w:b w:val="false"/>
          <w:i w:val="false"/>
          <w:color w:val="000000"/>
          <w:sz w:val="28"/>
        </w:rPr>
        <w:t>
      Исходя из вышеизложенного в городе Арыс для 471586 голов скота не хватает пастбищных угодий площадью 743467 гектар.</w:t>
      </w:r>
    </w:p>
    <w:p>
      <w:pPr>
        <w:spacing w:after="0"/>
        <w:ind w:left="0"/>
        <w:jc w:val="both"/>
      </w:pPr>
      <w:r>
        <w:rPr>
          <w:rFonts w:ascii="Times New Roman"/>
          <w:b w:val="false"/>
          <w:i w:val="false"/>
          <w:color w:val="000000"/>
          <w:sz w:val="28"/>
        </w:rPr>
        <w:t>
      Для решения проблемы дефицита пастбищ в городе Арыс, нужно уменьшить нагрузку на пастбищные земли и перевести животноводство из пастбищной системы в систему содержание скота без пастбищ (стойловый режим, откорм).</w:t>
      </w:r>
    </w:p>
    <w:p>
      <w:pPr>
        <w:spacing w:after="0"/>
        <w:ind w:left="0"/>
        <w:jc w:val="both"/>
      </w:pPr>
      <w:r>
        <w:rPr>
          <w:rFonts w:ascii="Times New Roman"/>
          <w:b w:val="false"/>
          <w:i w:val="false"/>
          <w:color w:val="000000"/>
          <w:sz w:val="28"/>
        </w:rPr>
        <w:t>
      Предложение:</w:t>
      </w:r>
    </w:p>
    <w:p>
      <w:pPr>
        <w:spacing w:after="0"/>
        <w:ind w:left="0"/>
        <w:jc w:val="both"/>
      </w:pPr>
      <w:r>
        <w:rPr>
          <w:rFonts w:ascii="Times New Roman"/>
          <w:b w:val="false"/>
          <w:i w:val="false"/>
          <w:color w:val="000000"/>
          <w:sz w:val="28"/>
        </w:rPr>
        <w:t xml:space="preserve">
      Рекомендуется пересчитать максимальный объем пастбищ установленный для скота с соответствии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14 апреля 2015 года №3-3/332 "Об утверждении предельно допустимой нормы загрузки на общую площадь пастбищ" в зависимости от места проживания.</w:t>
      </w:r>
    </w:p>
    <w:p>
      <w:pPr>
        <w:spacing w:after="0"/>
        <w:ind w:left="0"/>
        <w:jc w:val="both"/>
      </w:pPr>
      <w:r>
        <w:rPr>
          <w:rFonts w:ascii="Times New Roman"/>
          <w:b w:val="false"/>
          <w:i w:val="false"/>
          <w:color w:val="000000"/>
          <w:sz w:val="28"/>
        </w:rPr>
        <w:t>
      В приложениях содержатся данные, схемы и карты по сельским округам.</w:t>
      </w:r>
    </w:p>
    <w:p>
      <w:pPr>
        <w:spacing w:after="0"/>
        <w:ind w:left="0"/>
        <w:jc w:val="both"/>
      </w:pPr>
      <w:r>
        <w:rPr>
          <w:rFonts w:ascii="Times New Roman"/>
          <w:b w:val="false"/>
          <w:i w:val="false"/>
          <w:color w:val="000000"/>
          <w:sz w:val="28"/>
        </w:rPr>
        <w:t>
      Приложение 1 – сельский округ Акдала</w:t>
      </w:r>
    </w:p>
    <w:p>
      <w:pPr>
        <w:spacing w:after="0"/>
        <w:ind w:left="0"/>
        <w:jc w:val="both"/>
      </w:pPr>
      <w:r>
        <w:rPr>
          <w:rFonts w:ascii="Times New Roman"/>
          <w:b w:val="false"/>
          <w:i w:val="false"/>
          <w:color w:val="000000"/>
          <w:sz w:val="28"/>
        </w:rPr>
        <w:t>
      Приложение 2 – сельский округ Байыркум</w:t>
      </w:r>
    </w:p>
    <w:p>
      <w:pPr>
        <w:spacing w:after="0"/>
        <w:ind w:left="0"/>
        <w:jc w:val="both"/>
      </w:pPr>
      <w:r>
        <w:rPr>
          <w:rFonts w:ascii="Times New Roman"/>
          <w:b w:val="false"/>
          <w:i w:val="false"/>
          <w:color w:val="000000"/>
          <w:sz w:val="28"/>
        </w:rPr>
        <w:t>
      Приложение 3 – сельский округ Дермене</w:t>
      </w:r>
    </w:p>
    <w:p>
      <w:pPr>
        <w:spacing w:after="0"/>
        <w:ind w:left="0"/>
        <w:jc w:val="both"/>
      </w:pPr>
      <w:r>
        <w:rPr>
          <w:rFonts w:ascii="Times New Roman"/>
          <w:b w:val="false"/>
          <w:i w:val="false"/>
          <w:color w:val="000000"/>
          <w:sz w:val="28"/>
        </w:rPr>
        <w:t>
      Приложение 4 – сельский округ Жидели</w:t>
      </w:r>
    </w:p>
    <w:p>
      <w:pPr>
        <w:spacing w:after="0"/>
        <w:ind w:left="0"/>
        <w:jc w:val="both"/>
      </w:pPr>
      <w:r>
        <w:rPr>
          <w:rFonts w:ascii="Times New Roman"/>
          <w:b w:val="false"/>
          <w:i w:val="false"/>
          <w:color w:val="000000"/>
          <w:sz w:val="28"/>
        </w:rPr>
        <w:t>
      Приложение 5 – сельский округ Кожатогай</w:t>
      </w:r>
    </w:p>
    <w:p>
      <w:pPr>
        <w:spacing w:after="0"/>
        <w:ind w:left="0"/>
        <w:jc w:val="both"/>
      </w:pPr>
      <w:r>
        <w:rPr>
          <w:rFonts w:ascii="Times New Roman"/>
          <w:b w:val="false"/>
          <w:i w:val="false"/>
          <w:color w:val="000000"/>
          <w:sz w:val="28"/>
        </w:rPr>
        <w:t>
      Приложение 6 – сельский округ Монтайтас.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Плану по</w:t>
            </w:r>
            <w:r>
              <w:br/>
            </w:r>
            <w:r>
              <w:rPr>
                <w:rFonts w:ascii="Times New Roman"/>
                <w:b w:val="false"/>
                <w:i w:val="false"/>
                <w:color w:val="000000"/>
                <w:sz w:val="20"/>
              </w:rPr>
              <w:t>управлению пастбищами и их</w:t>
            </w:r>
            <w:r>
              <w:br/>
            </w:r>
            <w:r>
              <w:rPr>
                <w:rFonts w:ascii="Times New Roman"/>
                <w:b w:val="false"/>
                <w:i w:val="false"/>
                <w:color w:val="000000"/>
                <w:sz w:val="20"/>
              </w:rPr>
              <w:t>использованию города Арыс на</w:t>
            </w:r>
            <w:r>
              <w:br/>
            </w:r>
            <w:r>
              <w:rPr>
                <w:rFonts w:ascii="Times New Roman"/>
                <w:b w:val="false"/>
                <w:i w:val="false"/>
                <w:color w:val="000000"/>
                <w:sz w:val="20"/>
              </w:rPr>
              <w:t>2022-2023 годы</w:t>
            </w:r>
          </w:p>
        </w:tc>
      </w:tr>
    </w:tbl>
    <w:bookmarkStart w:name="z7" w:id="4"/>
    <w:p>
      <w:pPr>
        <w:spacing w:after="0"/>
        <w:ind w:left="0"/>
        <w:jc w:val="both"/>
      </w:pPr>
      <w:r>
        <w:rPr>
          <w:rFonts w:ascii="Times New Roman"/>
          <w:b w:val="false"/>
          <w:i w:val="false"/>
          <w:color w:val="000000"/>
          <w:sz w:val="28"/>
        </w:rPr>
        <w:t>
      1. Cельский округ Акдала</w:t>
      </w:r>
    </w:p>
    <w:bookmarkEnd w:id="4"/>
    <w:p>
      <w:pPr>
        <w:spacing w:after="0"/>
        <w:ind w:left="0"/>
        <w:jc w:val="both"/>
      </w:pPr>
      <w:r>
        <w:rPr>
          <w:rFonts w:ascii="Times New Roman"/>
          <w:b w:val="false"/>
          <w:i w:val="false"/>
          <w:color w:val="000000"/>
          <w:sz w:val="28"/>
        </w:rPr>
        <w:t xml:space="preserve">
      Центр - село Акдала. </w:t>
      </w:r>
    </w:p>
    <w:p>
      <w:pPr>
        <w:spacing w:after="0"/>
        <w:ind w:left="0"/>
        <w:jc w:val="both"/>
      </w:pPr>
      <w:r>
        <w:rPr>
          <w:rFonts w:ascii="Times New Roman"/>
          <w:b w:val="false"/>
          <w:i w:val="false"/>
          <w:color w:val="000000"/>
          <w:sz w:val="28"/>
        </w:rPr>
        <w:t xml:space="preserve">
      Населенные пункты – Акдала, Онтам, П.Арапов, </w:t>
      </w:r>
    </w:p>
    <w:p>
      <w:pPr>
        <w:spacing w:after="0"/>
        <w:ind w:left="0"/>
        <w:jc w:val="both"/>
      </w:pPr>
      <w:r>
        <w:rPr>
          <w:rFonts w:ascii="Times New Roman"/>
          <w:b w:val="false"/>
          <w:i w:val="false"/>
          <w:color w:val="000000"/>
          <w:sz w:val="28"/>
        </w:rPr>
        <w:t>
      Такыркол, Тогайлы, Акын-Жакып.</w:t>
      </w:r>
    </w:p>
    <w:p>
      <w:pPr>
        <w:spacing w:after="0"/>
        <w:ind w:left="0"/>
        <w:jc w:val="both"/>
      </w:pPr>
      <w:r>
        <w:rPr>
          <w:rFonts w:ascii="Times New Roman"/>
          <w:b w:val="false"/>
          <w:i w:val="false"/>
          <w:color w:val="000000"/>
          <w:sz w:val="28"/>
        </w:rPr>
        <w:t>
      Общая площадь округа – 93466 гектар.</w:t>
      </w:r>
    </w:p>
    <w:p>
      <w:pPr>
        <w:spacing w:after="0"/>
        <w:ind w:left="0"/>
        <w:jc w:val="both"/>
      </w:pPr>
      <w:r>
        <w:rPr>
          <w:rFonts w:ascii="Times New Roman"/>
          <w:b w:val="false"/>
          <w:i w:val="false"/>
          <w:color w:val="000000"/>
          <w:sz w:val="28"/>
        </w:rPr>
        <w:t>
      В том числе:</w:t>
      </w:r>
    </w:p>
    <w:p>
      <w:pPr>
        <w:spacing w:after="0"/>
        <w:ind w:left="0"/>
        <w:jc w:val="both"/>
      </w:pPr>
      <w:r>
        <w:rPr>
          <w:rFonts w:ascii="Times New Roman"/>
          <w:b w:val="false"/>
          <w:i w:val="false"/>
          <w:color w:val="000000"/>
          <w:sz w:val="28"/>
        </w:rPr>
        <w:t>
      сельскохозяйственные земли - 88351 гектар;</w:t>
      </w:r>
    </w:p>
    <w:p>
      <w:pPr>
        <w:spacing w:after="0"/>
        <w:ind w:left="0"/>
        <w:jc w:val="both"/>
      </w:pPr>
      <w:r>
        <w:rPr>
          <w:rFonts w:ascii="Times New Roman"/>
          <w:b w:val="false"/>
          <w:i w:val="false"/>
          <w:color w:val="000000"/>
          <w:sz w:val="28"/>
        </w:rPr>
        <w:t>
      общая площадь пашни – 9814 гектар;</w:t>
      </w:r>
    </w:p>
    <w:p>
      <w:pPr>
        <w:spacing w:after="0"/>
        <w:ind w:left="0"/>
        <w:jc w:val="both"/>
      </w:pPr>
      <w:r>
        <w:rPr>
          <w:rFonts w:ascii="Times New Roman"/>
          <w:b w:val="false"/>
          <w:i w:val="false"/>
          <w:color w:val="000000"/>
          <w:sz w:val="28"/>
        </w:rPr>
        <w:t>
      орошаемые земли - 9814 гектар;</w:t>
      </w:r>
    </w:p>
    <w:p>
      <w:pPr>
        <w:spacing w:after="0"/>
        <w:ind w:left="0"/>
        <w:jc w:val="both"/>
      </w:pPr>
      <w:r>
        <w:rPr>
          <w:rFonts w:ascii="Times New Roman"/>
          <w:b w:val="false"/>
          <w:i w:val="false"/>
          <w:color w:val="000000"/>
          <w:sz w:val="28"/>
        </w:rPr>
        <w:t>
      многолетние насаждения – 183 гектар;</w:t>
      </w:r>
    </w:p>
    <w:p>
      <w:pPr>
        <w:spacing w:after="0"/>
        <w:ind w:left="0"/>
        <w:jc w:val="both"/>
      </w:pPr>
      <w:r>
        <w:rPr>
          <w:rFonts w:ascii="Times New Roman"/>
          <w:b w:val="false"/>
          <w:i w:val="false"/>
          <w:color w:val="000000"/>
          <w:sz w:val="28"/>
        </w:rPr>
        <w:t>
      пастбищные земли - 78354 гектар.</w:t>
      </w:r>
    </w:p>
    <w:p>
      <w:pPr>
        <w:spacing w:after="0"/>
        <w:ind w:left="0"/>
        <w:jc w:val="both"/>
      </w:pPr>
      <w:r>
        <w:rPr>
          <w:rFonts w:ascii="Times New Roman"/>
          <w:b w:val="false"/>
          <w:i w:val="false"/>
          <w:color w:val="000000"/>
          <w:sz w:val="28"/>
        </w:rPr>
        <w:t>
      Данные о количестве поголовья скота сельскохозяйственных животных по населенным пунктам: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П.Арапов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Такыркол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Акын-Жакып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Информация о ветеринарно-санитарных учреждениях: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Места для купания мелкого рогатого скота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искусственного осеменения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Биотермические котловины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П.Арапов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Такыркол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Акын-Жакып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xml:space="preserve">
      График использования календаря пастбищ для распределения сельскохозяйственных животных и сезонных маршрутов распространения. Продолжительность пастбищного периода: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выгона скота на отдаленные пастбища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возврата скота с отдаленных пастбищ</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 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 - октябрь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График потребности в пастбище на голову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пастбищ в населенных пунктах, 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Поголовья скота и требуемая площадь пастбищных земель,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31936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Онтам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П.Арапов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Такыркол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Тогайлы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Акын-Жакып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53152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48794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необходимых пастбищ,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между общей пастбищей и необходимой пастбищ в населенных пунктах,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-87182</w:t>
            </w:r>
          </w:p>
        </w:tc>
      </w:tr>
    </w:tbl>
    <w:p>
      <w:pPr>
        <w:spacing w:after="0"/>
        <w:ind w:left="0"/>
        <w:jc w:val="left"/>
      </w:pPr>
      <w:r>
        <w:br/>
      </w:r>
    </w:p>
    <w:p>
      <w:pPr>
        <w:spacing w:after="0"/>
        <w:ind w:left="0"/>
        <w:jc w:val="both"/>
      </w:pPr>
      <w:r>
        <w:drawing>
          <wp:inline distT="0" distB="0" distL="0" distR="0">
            <wp:extent cx="6235700" cy="1024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235700" cy="1024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40500" cy="1022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540500" cy="1022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w:t>
            </w:r>
            <w:r>
              <w:br/>
            </w:r>
            <w:r>
              <w:rPr>
                <w:rFonts w:ascii="Times New Roman"/>
                <w:b w:val="false"/>
                <w:i w:val="false"/>
                <w:color w:val="000000"/>
                <w:sz w:val="20"/>
              </w:rPr>
              <w:t>Плану по управлению пастбищами</w:t>
            </w:r>
            <w:r>
              <w:br/>
            </w:r>
            <w:r>
              <w:rPr>
                <w:rFonts w:ascii="Times New Roman"/>
                <w:b w:val="false"/>
                <w:i w:val="false"/>
                <w:color w:val="000000"/>
                <w:sz w:val="20"/>
              </w:rPr>
              <w:t>и их использованию города Арыс</w:t>
            </w:r>
            <w:r>
              <w:br/>
            </w:r>
            <w:r>
              <w:rPr>
                <w:rFonts w:ascii="Times New Roman"/>
                <w:b w:val="false"/>
                <w:i w:val="false"/>
                <w:color w:val="000000"/>
                <w:sz w:val="20"/>
              </w:rPr>
              <w:t>на 2022-2023 годы</w:t>
            </w:r>
          </w:p>
        </w:tc>
      </w:tr>
    </w:tbl>
    <w:bookmarkStart w:name="z9" w:id="5"/>
    <w:p>
      <w:pPr>
        <w:spacing w:after="0"/>
        <w:ind w:left="0"/>
        <w:jc w:val="both"/>
      </w:pPr>
      <w:r>
        <w:rPr>
          <w:rFonts w:ascii="Times New Roman"/>
          <w:b w:val="false"/>
          <w:i w:val="false"/>
          <w:color w:val="000000"/>
          <w:sz w:val="28"/>
        </w:rPr>
        <w:t>
      2. Сельский округ Байыркум</w:t>
      </w:r>
    </w:p>
    <w:bookmarkEnd w:id="5"/>
    <w:p>
      <w:pPr>
        <w:spacing w:after="0"/>
        <w:ind w:left="0"/>
        <w:jc w:val="both"/>
      </w:pPr>
      <w:r>
        <w:rPr>
          <w:rFonts w:ascii="Times New Roman"/>
          <w:b w:val="false"/>
          <w:i w:val="false"/>
          <w:color w:val="000000"/>
          <w:sz w:val="28"/>
        </w:rPr>
        <w:t>
      Центр - село Байыркум.</w:t>
      </w:r>
    </w:p>
    <w:p>
      <w:pPr>
        <w:spacing w:after="0"/>
        <w:ind w:left="0"/>
        <w:jc w:val="both"/>
      </w:pPr>
      <w:r>
        <w:rPr>
          <w:rFonts w:ascii="Times New Roman"/>
          <w:b w:val="false"/>
          <w:i w:val="false"/>
          <w:color w:val="000000"/>
          <w:sz w:val="28"/>
        </w:rPr>
        <w:t>
      Населенные пункты – Байыркум, Кокжиде, Жосалы.</w:t>
      </w:r>
    </w:p>
    <w:p>
      <w:pPr>
        <w:spacing w:after="0"/>
        <w:ind w:left="0"/>
        <w:jc w:val="both"/>
      </w:pPr>
      <w:r>
        <w:rPr>
          <w:rFonts w:ascii="Times New Roman"/>
          <w:b w:val="false"/>
          <w:i w:val="false"/>
          <w:color w:val="000000"/>
          <w:sz w:val="28"/>
        </w:rPr>
        <w:t>
      Общая площадь округа - 256199 гектар.</w:t>
      </w:r>
    </w:p>
    <w:p>
      <w:pPr>
        <w:spacing w:after="0"/>
        <w:ind w:left="0"/>
        <w:jc w:val="both"/>
      </w:pPr>
      <w:r>
        <w:rPr>
          <w:rFonts w:ascii="Times New Roman"/>
          <w:b w:val="false"/>
          <w:i w:val="false"/>
          <w:color w:val="000000"/>
          <w:sz w:val="28"/>
        </w:rPr>
        <w:t>
      В том числе:</w:t>
      </w:r>
    </w:p>
    <w:p>
      <w:pPr>
        <w:spacing w:after="0"/>
        <w:ind w:left="0"/>
        <w:jc w:val="both"/>
      </w:pPr>
      <w:r>
        <w:rPr>
          <w:rFonts w:ascii="Times New Roman"/>
          <w:b w:val="false"/>
          <w:i w:val="false"/>
          <w:color w:val="000000"/>
          <w:sz w:val="28"/>
        </w:rPr>
        <w:t>
      сельскохозяйственные земли – 115512 гектар;</w:t>
      </w:r>
    </w:p>
    <w:p>
      <w:pPr>
        <w:spacing w:after="0"/>
        <w:ind w:left="0"/>
        <w:jc w:val="both"/>
      </w:pPr>
      <w:r>
        <w:rPr>
          <w:rFonts w:ascii="Times New Roman"/>
          <w:b w:val="false"/>
          <w:i w:val="false"/>
          <w:color w:val="000000"/>
          <w:sz w:val="28"/>
        </w:rPr>
        <w:t>
      общая площадь пашни - 4469 гектар;</w:t>
      </w:r>
    </w:p>
    <w:p>
      <w:pPr>
        <w:spacing w:after="0"/>
        <w:ind w:left="0"/>
        <w:jc w:val="both"/>
      </w:pPr>
      <w:r>
        <w:rPr>
          <w:rFonts w:ascii="Times New Roman"/>
          <w:b w:val="false"/>
          <w:i w:val="false"/>
          <w:color w:val="000000"/>
          <w:sz w:val="28"/>
        </w:rPr>
        <w:t>
      орошаемые земли - 4469 гектар;</w:t>
      </w:r>
    </w:p>
    <w:p>
      <w:pPr>
        <w:spacing w:after="0"/>
        <w:ind w:left="0"/>
        <w:jc w:val="both"/>
      </w:pPr>
      <w:r>
        <w:rPr>
          <w:rFonts w:ascii="Times New Roman"/>
          <w:b w:val="false"/>
          <w:i w:val="false"/>
          <w:color w:val="000000"/>
          <w:sz w:val="28"/>
        </w:rPr>
        <w:t>
      сенокосные угодья – 184 гектар;</w:t>
      </w:r>
    </w:p>
    <w:p>
      <w:pPr>
        <w:spacing w:after="0"/>
        <w:ind w:left="0"/>
        <w:jc w:val="both"/>
      </w:pPr>
      <w:r>
        <w:rPr>
          <w:rFonts w:ascii="Times New Roman"/>
          <w:b w:val="false"/>
          <w:i w:val="false"/>
          <w:color w:val="000000"/>
          <w:sz w:val="28"/>
        </w:rPr>
        <w:t>
      пастбищные земли - 110859 гектар.</w:t>
      </w:r>
    </w:p>
    <w:p>
      <w:pPr>
        <w:spacing w:after="0"/>
        <w:ind w:left="0"/>
        <w:jc w:val="both"/>
      </w:pPr>
      <w:r>
        <w:rPr>
          <w:rFonts w:ascii="Times New Roman"/>
          <w:b w:val="false"/>
          <w:i w:val="false"/>
          <w:color w:val="000000"/>
          <w:sz w:val="28"/>
        </w:rPr>
        <w:t>
      Данные о количестве поголовья скота сельскохозяйственных животных по населенным пунктам: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Байыркум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Кокжиде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Информация о ветеринарно-санитарных учреждениях: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Места для купания мелкого рогатого скота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искусственного осеменения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Биотермические котловины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Байыркум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Кокжиде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График использования календаря пастбищ для распределения сельскохозяйственных животных и сезонных маршрутов распространения. Продолжительность пастбищного периода: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выгона скота на отдаленные пастбища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возврата скота с отдаленных пастбищ</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Байыркум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 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 - октябрь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График потребности в пастбище на голову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пастбищ в населенных пунктах, 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Поголовья скота и требуемая площадь пастбищных земель,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Байыркум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Кокжиде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Жосалы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42442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необходимых пастбищ,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между общей пастбищей и необходимой пастбищ в населенных пунктах,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-19502</w:t>
            </w:r>
          </w:p>
        </w:tc>
      </w:tr>
    </w:tbl>
    <w:p>
      <w:pPr>
        <w:spacing w:after="0"/>
        <w:ind w:left="0"/>
        <w:jc w:val="left"/>
      </w:pPr>
      <w:r>
        <w:br/>
      </w:r>
    </w:p>
    <w:p>
      <w:pPr>
        <w:spacing w:after="0"/>
        <w:ind w:left="0"/>
        <w:jc w:val="both"/>
      </w:pPr>
      <w:r>
        <w:drawing>
          <wp:inline distT="0" distB="0" distL="0" distR="0">
            <wp:extent cx="6350000" cy="979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350000" cy="979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108700" cy="1023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108700" cy="1023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159500" cy="1016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159500" cy="1016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96000" cy="995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096000" cy="995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96000" cy="1004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096000" cy="1004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w:t>
            </w:r>
            <w:r>
              <w:br/>
            </w:r>
            <w:r>
              <w:rPr>
                <w:rFonts w:ascii="Times New Roman"/>
                <w:b w:val="false"/>
                <w:i w:val="false"/>
                <w:color w:val="000000"/>
                <w:sz w:val="20"/>
              </w:rPr>
              <w:t>Плану по управлению пастбищами</w:t>
            </w:r>
            <w:r>
              <w:br/>
            </w:r>
            <w:r>
              <w:rPr>
                <w:rFonts w:ascii="Times New Roman"/>
                <w:b w:val="false"/>
                <w:i w:val="false"/>
                <w:color w:val="000000"/>
                <w:sz w:val="20"/>
              </w:rPr>
              <w:t>и их использованию города Арыс</w:t>
            </w:r>
            <w:r>
              <w:br/>
            </w:r>
            <w:r>
              <w:rPr>
                <w:rFonts w:ascii="Times New Roman"/>
                <w:b w:val="false"/>
                <w:i w:val="false"/>
                <w:color w:val="000000"/>
                <w:sz w:val="20"/>
              </w:rPr>
              <w:t>на 2022-2023 годы</w:t>
            </w:r>
          </w:p>
        </w:tc>
      </w:tr>
    </w:tbl>
    <w:bookmarkStart w:name="z11" w:id="6"/>
    <w:p>
      <w:pPr>
        <w:spacing w:after="0"/>
        <w:ind w:left="0"/>
        <w:jc w:val="both"/>
      </w:pPr>
      <w:r>
        <w:rPr>
          <w:rFonts w:ascii="Times New Roman"/>
          <w:b w:val="false"/>
          <w:i w:val="false"/>
          <w:color w:val="000000"/>
          <w:sz w:val="28"/>
        </w:rPr>
        <w:t>
      3. Сельский округ Дермене</w:t>
      </w:r>
    </w:p>
    <w:bookmarkEnd w:id="6"/>
    <w:p>
      <w:pPr>
        <w:spacing w:after="0"/>
        <w:ind w:left="0"/>
        <w:jc w:val="both"/>
      </w:pPr>
      <w:r>
        <w:rPr>
          <w:rFonts w:ascii="Times New Roman"/>
          <w:b w:val="false"/>
          <w:i w:val="false"/>
          <w:color w:val="000000"/>
          <w:sz w:val="28"/>
        </w:rPr>
        <w:t>
      Центр - село Дермене.</w:t>
      </w:r>
    </w:p>
    <w:p>
      <w:pPr>
        <w:spacing w:after="0"/>
        <w:ind w:left="0"/>
        <w:jc w:val="both"/>
      </w:pPr>
      <w:r>
        <w:rPr>
          <w:rFonts w:ascii="Times New Roman"/>
          <w:b w:val="false"/>
          <w:i w:val="false"/>
          <w:color w:val="000000"/>
          <w:sz w:val="28"/>
        </w:rPr>
        <w:t xml:space="preserve">
      Населенные пункты - Дермене, Темиржолшы, Орманды, </w:t>
      </w:r>
    </w:p>
    <w:p>
      <w:pPr>
        <w:spacing w:after="0"/>
        <w:ind w:left="0"/>
        <w:jc w:val="both"/>
      </w:pPr>
      <w:r>
        <w:rPr>
          <w:rFonts w:ascii="Times New Roman"/>
          <w:b w:val="false"/>
          <w:i w:val="false"/>
          <w:color w:val="000000"/>
          <w:sz w:val="28"/>
        </w:rPr>
        <w:t xml:space="preserve">
      Разъезд 40, Каражантак, Саналы, Кызылкопир (Шаян). </w:t>
      </w:r>
    </w:p>
    <w:p>
      <w:pPr>
        <w:spacing w:after="0"/>
        <w:ind w:left="0"/>
        <w:jc w:val="both"/>
      </w:pPr>
      <w:r>
        <w:rPr>
          <w:rFonts w:ascii="Times New Roman"/>
          <w:b w:val="false"/>
          <w:i w:val="false"/>
          <w:color w:val="000000"/>
          <w:sz w:val="28"/>
        </w:rPr>
        <w:t>
      Общая площадь округа - 44855 гектар.</w:t>
      </w:r>
    </w:p>
    <w:p>
      <w:pPr>
        <w:spacing w:after="0"/>
        <w:ind w:left="0"/>
        <w:jc w:val="both"/>
      </w:pPr>
      <w:r>
        <w:rPr>
          <w:rFonts w:ascii="Times New Roman"/>
          <w:b w:val="false"/>
          <w:i w:val="false"/>
          <w:color w:val="000000"/>
          <w:sz w:val="28"/>
        </w:rPr>
        <w:t>
      В том числе:</w:t>
      </w:r>
    </w:p>
    <w:p>
      <w:pPr>
        <w:spacing w:after="0"/>
        <w:ind w:left="0"/>
        <w:jc w:val="both"/>
      </w:pPr>
      <w:r>
        <w:rPr>
          <w:rFonts w:ascii="Times New Roman"/>
          <w:b w:val="false"/>
          <w:i w:val="false"/>
          <w:color w:val="000000"/>
          <w:sz w:val="28"/>
        </w:rPr>
        <w:t>
      сельскохозяйственные земли - 40684 гектар;</w:t>
      </w:r>
    </w:p>
    <w:p>
      <w:pPr>
        <w:spacing w:after="0"/>
        <w:ind w:left="0"/>
        <w:jc w:val="both"/>
      </w:pPr>
      <w:r>
        <w:rPr>
          <w:rFonts w:ascii="Times New Roman"/>
          <w:b w:val="false"/>
          <w:i w:val="false"/>
          <w:color w:val="000000"/>
          <w:sz w:val="28"/>
        </w:rPr>
        <w:t>
      общая площадь пашни - 4700 гектар;</w:t>
      </w:r>
    </w:p>
    <w:p>
      <w:pPr>
        <w:spacing w:after="0"/>
        <w:ind w:left="0"/>
        <w:jc w:val="both"/>
      </w:pPr>
      <w:r>
        <w:rPr>
          <w:rFonts w:ascii="Times New Roman"/>
          <w:b w:val="false"/>
          <w:i w:val="false"/>
          <w:color w:val="000000"/>
          <w:sz w:val="28"/>
        </w:rPr>
        <w:t>
      орошаемые земли - 4072 гектар, багарный - 628 гектар;</w:t>
      </w:r>
    </w:p>
    <w:p>
      <w:pPr>
        <w:spacing w:after="0"/>
        <w:ind w:left="0"/>
        <w:jc w:val="both"/>
      </w:pPr>
      <w:r>
        <w:rPr>
          <w:rFonts w:ascii="Times New Roman"/>
          <w:b w:val="false"/>
          <w:i w:val="false"/>
          <w:color w:val="000000"/>
          <w:sz w:val="28"/>
        </w:rPr>
        <w:t>
      многолетние насаждения - 127 гектар;</w:t>
      </w:r>
    </w:p>
    <w:p>
      <w:pPr>
        <w:spacing w:after="0"/>
        <w:ind w:left="0"/>
        <w:jc w:val="both"/>
      </w:pPr>
      <w:r>
        <w:rPr>
          <w:rFonts w:ascii="Times New Roman"/>
          <w:b w:val="false"/>
          <w:i w:val="false"/>
          <w:color w:val="000000"/>
          <w:sz w:val="28"/>
        </w:rPr>
        <w:t>
      пастбищные земли - 35857 гектар.</w:t>
      </w:r>
    </w:p>
    <w:p>
      <w:pPr>
        <w:spacing w:after="0"/>
        <w:ind w:left="0"/>
        <w:jc w:val="both"/>
      </w:pPr>
      <w:r>
        <w:rPr>
          <w:rFonts w:ascii="Times New Roman"/>
          <w:b w:val="false"/>
          <w:i w:val="false"/>
          <w:color w:val="000000"/>
          <w:sz w:val="28"/>
        </w:rPr>
        <w:t>
      Данные о количестве поголовья скота сельскохозяйственных животных по населенным пунктам: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Дермене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Темиржолшы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Разъезд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Каражантак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Кызылкопир (Шаян)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w:t>
            </w:r>
          </w:p>
        </w:tc>
      </w:tr>
    </w:tbl>
    <w:p>
      <w:pPr>
        <w:spacing w:after="0"/>
        <w:ind w:left="0"/>
        <w:jc w:val="both"/>
      </w:pPr>
      <w:r>
        <w:rPr>
          <w:rFonts w:ascii="Times New Roman"/>
          <w:b w:val="false"/>
          <w:i w:val="false"/>
          <w:color w:val="000000"/>
          <w:sz w:val="28"/>
        </w:rPr>
        <w:t>
      Информация о ветеринарно-санитарных учреждениях: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Места для купания мелкого рогатого скота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искусственного осеменения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Биотермические котловины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Дермене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Темиржолшы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Разъезд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Каражантак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Кызылкопир (Шаян)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График использования календаря пастбищ для распределения сельскохозяйственных животных и сезонных маршрутов распространения. Продолжительность пастбищного периода: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выгона скота на отдаленные пастбища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возврата скота с отдаленных пастбищ</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Дермене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 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 - октябрь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График потребности в пастбище на голову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пастбищ в населенных пунктах, гектар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Поголовья скота и требуемая площадь пастбищных земель,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Дермене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Темиржолшы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Разъезд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Каражантак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Кызылкопир (Шаян)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35857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55960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необходимых пастбищ,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между общей пастбищей и необходимой пастбищ в населенных пунктах,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35670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-29745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22301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-2788</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28017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-17158</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57534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-47602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176100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-140243</w:t>
            </w:r>
          </w:p>
        </w:tc>
      </w:tr>
    </w:tbl>
    <w:p>
      <w:pPr>
        <w:spacing w:after="0"/>
        <w:ind w:left="0"/>
        <w:jc w:val="left"/>
      </w:pPr>
      <w:r>
        <w:br/>
      </w:r>
    </w:p>
    <w:p>
      <w:pPr>
        <w:spacing w:after="0"/>
        <w:ind w:left="0"/>
        <w:jc w:val="both"/>
      </w:pPr>
      <w:r>
        <w:drawing>
          <wp:inline distT="0" distB="0" distL="0" distR="0">
            <wp:extent cx="7810500" cy="1016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1016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45200" cy="948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045200" cy="948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96000" cy="942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096000" cy="942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57900" cy="953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057900" cy="953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948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032500" cy="948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w:t>
            </w:r>
            <w:r>
              <w:br/>
            </w:r>
            <w:r>
              <w:rPr>
                <w:rFonts w:ascii="Times New Roman"/>
                <w:b w:val="false"/>
                <w:i w:val="false"/>
                <w:color w:val="000000"/>
                <w:sz w:val="20"/>
              </w:rPr>
              <w:t>Плану по управлению пастбищами</w:t>
            </w:r>
            <w:r>
              <w:br/>
            </w:r>
            <w:r>
              <w:rPr>
                <w:rFonts w:ascii="Times New Roman"/>
                <w:b w:val="false"/>
                <w:i w:val="false"/>
                <w:color w:val="000000"/>
                <w:sz w:val="20"/>
              </w:rPr>
              <w:t>и их использованию города Арыс</w:t>
            </w:r>
            <w:r>
              <w:br/>
            </w:r>
            <w:r>
              <w:rPr>
                <w:rFonts w:ascii="Times New Roman"/>
                <w:b w:val="false"/>
                <w:i w:val="false"/>
                <w:color w:val="000000"/>
                <w:sz w:val="20"/>
              </w:rPr>
              <w:t>на 2022-2023 годы</w:t>
            </w:r>
          </w:p>
        </w:tc>
      </w:tr>
    </w:tbl>
    <w:bookmarkStart w:name="z13" w:id="7"/>
    <w:p>
      <w:pPr>
        <w:spacing w:after="0"/>
        <w:ind w:left="0"/>
        <w:jc w:val="both"/>
      </w:pPr>
      <w:r>
        <w:rPr>
          <w:rFonts w:ascii="Times New Roman"/>
          <w:b w:val="false"/>
          <w:i w:val="false"/>
          <w:color w:val="000000"/>
          <w:sz w:val="28"/>
        </w:rPr>
        <w:t>
      4. Сельский округ Жидели</w:t>
      </w:r>
    </w:p>
    <w:bookmarkEnd w:id="7"/>
    <w:p>
      <w:pPr>
        <w:spacing w:after="0"/>
        <w:ind w:left="0"/>
        <w:jc w:val="both"/>
      </w:pPr>
      <w:r>
        <w:rPr>
          <w:rFonts w:ascii="Times New Roman"/>
          <w:b w:val="false"/>
          <w:i w:val="false"/>
          <w:color w:val="000000"/>
          <w:sz w:val="28"/>
        </w:rPr>
        <w:t>
      Центр - село Жидели.</w:t>
      </w:r>
    </w:p>
    <w:p>
      <w:pPr>
        <w:spacing w:after="0"/>
        <w:ind w:left="0"/>
        <w:jc w:val="both"/>
      </w:pPr>
      <w:r>
        <w:rPr>
          <w:rFonts w:ascii="Times New Roman"/>
          <w:b w:val="false"/>
          <w:i w:val="false"/>
          <w:color w:val="000000"/>
          <w:sz w:val="28"/>
        </w:rPr>
        <w:t>
      Населенные пункты - Жидели, Аккала.</w:t>
      </w:r>
    </w:p>
    <w:p>
      <w:pPr>
        <w:spacing w:after="0"/>
        <w:ind w:left="0"/>
        <w:jc w:val="both"/>
      </w:pPr>
      <w:r>
        <w:rPr>
          <w:rFonts w:ascii="Times New Roman"/>
          <w:b w:val="false"/>
          <w:i w:val="false"/>
          <w:color w:val="000000"/>
          <w:sz w:val="28"/>
        </w:rPr>
        <w:t>
      Общая площадь округа - 11351 гектар.</w:t>
      </w:r>
    </w:p>
    <w:p>
      <w:pPr>
        <w:spacing w:after="0"/>
        <w:ind w:left="0"/>
        <w:jc w:val="both"/>
      </w:pPr>
      <w:r>
        <w:rPr>
          <w:rFonts w:ascii="Times New Roman"/>
          <w:b w:val="false"/>
          <w:i w:val="false"/>
          <w:color w:val="000000"/>
          <w:sz w:val="28"/>
        </w:rPr>
        <w:t>
      В том числе:</w:t>
      </w:r>
    </w:p>
    <w:p>
      <w:pPr>
        <w:spacing w:after="0"/>
        <w:ind w:left="0"/>
        <w:jc w:val="both"/>
      </w:pPr>
      <w:r>
        <w:rPr>
          <w:rFonts w:ascii="Times New Roman"/>
          <w:b w:val="false"/>
          <w:i w:val="false"/>
          <w:color w:val="000000"/>
          <w:sz w:val="28"/>
        </w:rPr>
        <w:t>
      сельскохозяйственные земли - 10528 гектар;</w:t>
      </w:r>
    </w:p>
    <w:p>
      <w:pPr>
        <w:spacing w:after="0"/>
        <w:ind w:left="0"/>
        <w:jc w:val="both"/>
      </w:pPr>
      <w:r>
        <w:rPr>
          <w:rFonts w:ascii="Times New Roman"/>
          <w:b w:val="false"/>
          <w:i w:val="false"/>
          <w:color w:val="000000"/>
          <w:sz w:val="28"/>
        </w:rPr>
        <w:t>
      общая площадь пашни - 5001 гектар;</w:t>
      </w:r>
    </w:p>
    <w:p>
      <w:pPr>
        <w:spacing w:after="0"/>
        <w:ind w:left="0"/>
        <w:jc w:val="both"/>
      </w:pPr>
      <w:r>
        <w:rPr>
          <w:rFonts w:ascii="Times New Roman"/>
          <w:b w:val="false"/>
          <w:i w:val="false"/>
          <w:color w:val="000000"/>
          <w:sz w:val="28"/>
        </w:rPr>
        <w:t>
      орошаемые земли - 5001 гектар;</w:t>
      </w:r>
    </w:p>
    <w:p>
      <w:pPr>
        <w:spacing w:after="0"/>
        <w:ind w:left="0"/>
        <w:jc w:val="both"/>
      </w:pPr>
      <w:r>
        <w:rPr>
          <w:rFonts w:ascii="Times New Roman"/>
          <w:b w:val="false"/>
          <w:i w:val="false"/>
          <w:color w:val="000000"/>
          <w:sz w:val="28"/>
        </w:rPr>
        <w:t xml:space="preserve">
      пастбищные земли - 5527 гектар. </w:t>
      </w:r>
    </w:p>
    <w:p>
      <w:pPr>
        <w:spacing w:after="0"/>
        <w:ind w:left="0"/>
        <w:jc w:val="both"/>
      </w:pPr>
      <w:r>
        <w:rPr>
          <w:rFonts w:ascii="Times New Roman"/>
          <w:b w:val="false"/>
          <w:i w:val="false"/>
          <w:color w:val="000000"/>
          <w:sz w:val="28"/>
        </w:rPr>
        <w:t>
      Данные о количестве поголовья скота сельскохозяйственных животных по населенным пунктам: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r>
    </w:tbl>
    <w:p>
      <w:pPr>
        <w:spacing w:after="0"/>
        <w:ind w:left="0"/>
        <w:jc w:val="both"/>
      </w:pPr>
      <w:r>
        <w:rPr>
          <w:rFonts w:ascii="Times New Roman"/>
          <w:b w:val="false"/>
          <w:i w:val="false"/>
          <w:color w:val="000000"/>
          <w:sz w:val="28"/>
        </w:rPr>
        <w:t>
      Информация о ветеринарно-санитарных учреждениях: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Места для купания мелкого рогатого скота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искусственного осеменения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Биотермические котловины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График использования календаря пастбищ для распределения сельскохозяйственных животных и сезонных маршрутов распространения. Продолжительность пастбищного периода: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выгона скота на отдаленные пастбища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возврата скота с отдаленных пастбищ</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 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 - октябрь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График потребности в пастбище на голову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пастбищ в населенных пунктах, гектар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Поголовья скота и требуемая площадь пастбищных земель,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необходимых пастбищ, гектар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между общей пастбищей и необходимой пастбищ в населенных пунктах,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52774</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-49351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15146</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67920</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-62393</w:t>
            </w:r>
          </w:p>
        </w:tc>
      </w:tr>
    </w:tbl>
    <w:p>
      <w:pPr>
        <w:spacing w:after="0"/>
        <w:ind w:left="0"/>
        <w:jc w:val="left"/>
      </w:pPr>
      <w:r>
        <w:br/>
      </w:r>
    </w:p>
    <w:p>
      <w:pPr>
        <w:spacing w:after="0"/>
        <w:ind w:left="0"/>
        <w:jc w:val="both"/>
      </w:pPr>
      <w:r>
        <w:drawing>
          <wp:inline distT="0" distB="0" distL="0" distR="0">
            <wp:extent cx="7810500" cy="1016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1016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45200" cy="896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045200" cy="896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198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0198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9944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9944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83300" cy="948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083300" cy="948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w:t>
            </w:r>
            <w:r>
              <w:br/>
            </w:r>
            <w:r>
              <w:rPr>
                <w:rFonts w:ascii="Times New Roman"/>
                <w:b w:val="false"/>
                <w:i w:val="false"/>
                <w:color w:val="000000"/>
                <w:sz w:val="20"/>
              </w:rPr>
              <w:t>Плану по управлению пастбищами</w:t>
            </w:r>
            <w:r>
              <w:br/>
            </w:r>
            <w:r>
              <w:rPr>
                <w:rFonts w:ascii="Times New Roman"/>
                <w:b w:val="false"/>
                <w:i w:val="false"/>
                <w:color w:val="000000"/>
                <w:sz w:val="20"/>
              </w:rPr>
              <w:t>и их использованию города Арыс</w:t>
            </w:r>
            <w:r>
              <w:br/>
            </w:r>
            <w:r>
              <w:rPr>
                <w:rFonts w:ascii="Times New Roman"/>
                <w:b w:val="false"/>
                <w:i w:val="false"/>
                <w:color w:val="000000"/>
                <w:sz w:val="20"/>
              </w:rPr>
              <w:t>на 2022-2023 годы</w:t>
            </w:r>
          </w:p>
        </w:tc>
      </w:tr>
    </w:tbl>
    <w:bookmarkStart w:name="z15" w:id="8"/>
    <w:p>
      <w:pPr>
        <w:spacing w:after="0"/>
        <w:ind w:left="0"/>
        <w:jc w:val="both"/>
      </w:pPr>
      <w:r>
        <w:rPr>
          <w:rFonts w:ascii="Times New Roman"/>
          <w:b w:val="false"/>
          <w:i w:val="false"/>
          <w:color w:val="000000"/>
          <w:sz w:val="28"/>
        </w:rPr>
        <w:t>
      5. Сельский округ Кожатогай</w:t>
      </w:r>
    </w:p>
    <w:bookmarkEnd w:id="8"/>
    <w:p>
      <w:pPr>
        <w:spacing w:after="0"/>
        <w:ind w:left="0"/>
        <w:jc w:val="both"/>
      </w:pPr>
      <w:r>
        <w:rPr>
          <w:rFonts w:ascii="Times New Roman"/>
          <w:b w:val="false"/>
          <w:i w:val="false"/>
          <w:color w:val="000000"/>
          <w:sz w:val="28"/>
        </w:rPr>
        <w:t>
      Центр - село Кожатогай.</w:t>
      </w:r>
    </w:p>
    <w:p>
      <w:pPr>
        <w:spacing w:after="0"/>
        <w:ind w:left="0"/>
        <w:jc w:val="both"/>
      </w:pPr>
      <w:r>
        <w:rPr>
          <w:rFonts w:ascii="Times New Roman"/>
          <w:b w:val="false"/>
          <w:i w:val="false"/>
          <w:color w:val="000000"/>
          <w:sz w:val="28"/>
        </w:rPr>
        <w:t>
      Населенные пункты - Кожатогай, Байтогай, Булак,</w:t>
      </w:r>
    </w:p>
    <w:p>
      <w:pPr>
        <w:spacing w:after="0"/>
        <w:ind w:left="0"/>
        <w:jc w:val="both"/>
      </w:pPr>
      <w:r>
        <w:rPr>
          <w:rFonts w:ascii="Times New Roman"/>
          <w:b w:val="false"/>
          <w:i w:val="false"/>
          <w:color w:val="000000"/>
          <w:sz w:val="28"/>
        </w:rPr>
        <w:t>
      Дарбаза, Шогирли, Сырдария.</w:t>
      </w:r>
    </w:p>
    <w:p>
      <w:pPr>
        <w:spacing w:after="0"/>
        <w:ind w:left="0"/>
        <w:jc w:val="both"/>
      </w:pPr>
      <w:r>
        <w:rPr>
          <w:rFonts w:ascii="Times New Roman"/>
          <w:b w:val="false"/>
          <w:i w:val="false"/>
          <w:color w:val="000000"/>
          <w:sz w:val="28"/>
        </w:rPr>
        <w:t>
      Общая площадь округа - 282058 гектар.</w:t>
      </w:r>
    </w:p>
    <w:p>
      <w:pPr>
        <w:spacing w:after="0"/>
        <w:ind w:left="0"/>
        <w:jc w:val="both"/>
      </w:pPr>
      <w:r>
        <w:rPr>
          <w:rFonts w:ascii="Times New Roman"/>
          <w:b w:val="false"/>
          <w:i w:val="false"/>
          <w:color w:val="000000"/>
          <w:sz w:val="28"/>
        </w:rPr>
        <w:t>
      В том числе:</w:t>
      </w:r>
    </w:p>
    <w:p>
      <w:pPr>
        <w:spacing w:after="0"/>
        <w:ind w:left="0"/>
        <w:jc w:val="both"/>
      </w:pPr>
      <w:r>
        <w:rPr>
          <w:rFonts w:ascii="Times New Roman"/>
          <w:b w:val="false"/>
          <w:i w:val="false"/>
          <w:color w:val="000000"/>
          <w:sz w:val="28"/>
        </w:rPr>
        <w:t>
      сельскохозяйственные земли - 276045 гектар;</w:t>
      </w:r>
    </w:p>
    <w:p>
      <w:pPr>
        <w:spacing w:after="0"/>
        <w:ind w:left="0"/>
        <w:jc w:val="both"/>
      </w:pPr>
      <w:r>
        <w:rPr>
          <w:rFonts w:ascii="Times New Roman"/>
          <w:b w:val="false"/>
          <w:i w:val="false"/>
          <w:color w:val="000000"/>
          <w:sz w:val="28"/>
        </w:rPr>
        <w:t>
      общая площадь пашни - 5796 гектар;</w:t>
      </w:r>
    </w:p>
    <w:p>
      <w:pPr>
        <w:spacing w:after="0"/>
        <w:ind w:left="0"/>
        <w:jc w:val="both"/>
      </w:pPr>
      <w:r>
        <w:rPr>
          <w:rFonts w:ascii="Times New Roman"/>
          <w:b w:val="false"/>
          <w:i w:val="false"/>
          <w:color w:val="000000"/>
          <w:sz w:val="28"/>
        </w:rPr>
        <w:t>
      орошаемые земли - 4702 гектар, багарный - 1125 гектар;</w:t>
      </w:r>
    </w:p>
    <w:p>
      <w:pPr>
        <w:spacing w:after="0"/>
        <w:ind w:left="0"/>
        <w:jc w:val="both"/>
      </w:pPr>
      <w:r>
        <w:rPr>
          <w:rFonts w:ascii="Times New Roman"/>
          <w:b w:val="false"/>
          <w:i w:val="false"/>
          <w:color w:val="000000"/>
          <w:sz w:val="28"/>
        </w:rPr>
        <w:t>
      многолетние насаждения - 31 гектар;</w:t>
      </w:r>
    </w:p>
    <w:p>
      <w:pPr>
        <w:spacing w:after="0"/>
        <w:ind w:left="0"/>
        <w:jc w:val="both"/>
      </w:pPr>
      <w:r>
        <w:rPr>
          <w:rFonts w:ascii="Times New Roman"/>
          <w:b w:val="false"/>
          <w:i w:val="false"/>
          <w:color w:val="000000"/>
          <w:sz w:val="28"/>
        </w:rPr>
        <w:t>
      сенокос - 41 гектар</w:t>
      </w:r>
    </w:p>
    <w:p>
      <w:pPr>
        <w:spacing w:after="0"/>
        <w:ind w:left="0"/>
        <w:jc w:val="both"/>
      </w:pPr>
      <w:r>
        <w:rPr>
          <w:rFonts w:ascii="Times New Roman"/>
          <w:b w:val="false"/>
          <w:i w:val="false"/>
          <w:color w:val="000000"/>
          <w:sz w:val="28"/>
        </w:rPr>
        <w:t>
      пастбищные земли - 270177 гектар.</w:t>
      </w:r>
    </w:p>
    <w:p>
      <w:pPr>
        <w:spacing w:after="0"/>
        <w:ind w:left="0"/>
        <w:jc w:val="both"/>
      </w:pPr>
      <w:r>
        <w:rPr>
          <w:rFonts w:ascii="Times New Roman"/>
          <w:b w:val="false"/>
          <w:i w:val="false"/>
          <w:color w:val="000000"/>
          <w:sz w:val="28"/>
        </w:rPr>
        <w:t>
      Данные о количестве поголовья скота сельскохозяйственных животных по населенным пунктам: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Кожатогай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Байтогай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Шогирли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Информация о ветеринарно-санитарных учреждениях: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Места для купания мелкого рогатого скота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искусственного осеменения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Биотермические котловины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Кожатогай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Байтогай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Шогирли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График использования календаря пастбищ для распределения сельскохозяйственных животных и сезонных маршрутов распространения. Продолжительность пастбищного периода: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выгона скота на отдаленные пастбища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возврата скота с отдаленных пастбищ</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Кожатогай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 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 - октябрь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График потребности в пастбище скота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пастбищ в населенных пунктах,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Поголовья скота и требуемая площадь пастбищных земель,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Кожатогай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21688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52898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Байтогай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Шогирли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39992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59286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270177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85568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140192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необходимых пастбищ,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между общей пастбищей и необходимой пастбищ в населенных пунктах,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-67935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-60884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280384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430707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-160530</w:t>
            </w:r>
          </w:p>
        </w:tc>
      </w:tr>
    </w:tbl>
    <w:p>
      <w:pPr>
        <w:spacing w:after="0"/>
        <w:ind w:left="0"/>
        <w:jc w:val="left"/>
      </w:pPr>
      <w:r>
        <w:br/>
      </w:r>
    </w:p>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96000" cy="952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096000" cy="952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83300" cy="956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083300" cy="956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57900" cy="944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057900" cy="944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960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0960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w:t>
            </w:r>
            <w:r>
              <w:br/>
            </w:r>
            <w:r>
              <w:rPr>
                <w:rFonts w:ascii="Times New Roman"/>
                <w:b w:val="false"/>
                <w:i w:val="false"/>
                <w:color w:val="000000"/>
                <w:sz w:val="20"/>
              </w:rPr>
              <w:t>Плану по управлению пастбищами</w:t>
            </w:r>
            <w:r>
              <w:br/>
            </w:r>
            <w:r>
              <w:rPr>
                <w:rFonts w:ascii="Times New Roman"/>
                <w:b w:val="false"/>
                <w:i w:val="false"/>
                <w:color w:val="000000"/>
                <w:sz w:val="20"/>
              </w:rPr>
              <w:t>и их использованию города Арыс</w:t>
            </w:r>
            <w:r>
              <w:br/>
            </w:r>
            <w:r>
              <w:rPr>
                <w:rFonts w:ascii="Times New Roman"/>
                <w:b w:val="false"/>
                <w:i w:val="false"/>
                <w:color w:val="000000"/>
                <w:sz w:val="20"/>
              </w:rPr>
              <w:t>на 2022-2023 годы</w:t>
            </w:r>
          </w:p>
        </w:tc>
      </w:tr>
    </w:tbl>
    <w:bookmarkStart w:name="z17" w:id="9"/>
    <w:p>
      <w:pPr>
        <w:spacing w:after="0"/>
        <w:ind w:left="0"/>
        <w:jc w:val="both"/>
      </w:pPr>
      <w:r>
        <w:rPr>
          <w:rFonts w:ascii="Times New Roman"/>
          <w:b w:val="false"/>
          <w:i w:val="false"/>
          <w:color w:val="000000"/>
          <w:sz w:val="28"/>
        </w:rPr>
        <w:t>
      6. Сельский округ Монтайтас</w:t>
      </w:r>
    </w:p>
    <w:bookmarkEnd w:id="9"/>
    <w:p>
      <w:pPr>
        <w:spacing w:after="0"/>
        <w:ind w:left="0"/>
        <w:jc w:val="both"/>
      </w:pPr>
      <w:r>
        <w:rPr>
          <w:rFonts w:ascii="Times New Roman"/>
          <w:b w:val="false"/>
          <w:i w:val="false"/>
          <w:color w:val="000000"/>
          <w:sz w:val="28"/>
        </w:rPr>
        <w:t>
      Центр - село Монтайтас.</w:t>
      </w:r>
    </w:p>
    <w:p>
      <w:pPr>
        <w:spacing w:after="0"/>
        <w:ind w:left="0"/>
        <w:jc w:val="both"/>
      </w:pPr>
      <w:r>
        <w:rPr>
          <w:rFonts w:ascii="Times New Roman"/>
          <w:b w:val="false"/>
          <w:i w:val="false"/>
          <w:color w:val="000000"/>
          <w:sz w:val="28"/>
        </w:rPr>
        <w:t>
      Населенные пункты–Монтайтас, Кожатогай, Шагыр,</w:t>
      </w:r>
    </w:p>
    <w:p>
      <w:pPr>
        <w:spacing w:after="0"/>
        <w:ind w:left="0"/>
        <w:jc w:val="both"/>
      </w:pPr>
      <w:r>
        <w:rPr>
          <w:rFonts w:ascii="Times New Roman"/>
          <w:b w:val="false"/>
          <w:i w:val="false"/>
          <w:color w:val="000000"/>
          <w:sz w:val="28"/>
        </w:rPr>
        <w:t>
      Бакырша, Тогансай, Актас, Қабылсай, Разъезд 42.</w:t>
      </w:r>
    </w:p>
    <w:p>
      <w:pPr>
        <w:spacing w:after="0"/>
        <w:ind w:left="0"/>
        <w:jc w:val="both"/>
      </w:pPr>
      <w:r>
        <w:rPr>
          <w:rFonts w:ascii="Times New Roman"/>
          <w:b w:val="false"/>
          <w:i w:val="false"/>
          <w:color w:val="000000"/>
          <w:sz w:val="28"/>
        </w:rPr>
        <w:t>
      Общая площадь округа - 72518 гектар.</w:t>
      </w:r>
    </w:p>
    <w:p>
      <w:pPr>
        <w:spacing w:after="0"/>
        <w:ind w:left="0"/>
        <w:jc w:val="both"/>
      </w:pPr>
      <w:r>
        <w:rPr>
          <w:rFonts w:ascii="Times New Roman"/>
          <w:b w:val="false"/>
          <w:i w:val="false"/>
          <w:color w:val="000000"/>
          <w:sz w:val="28"/>
        </w:rPr>
        <w:t>
      В том числе:</w:t>
      </w:r>
    </w:p>
    <w:p>
      <w:pPr>
        <w:spacing w:after="0"/>
        <w:ind w:left="0"/>
        <w:jc w:val="both"/>
      </w:pPr>
      <w:r>
        <w:rPr>
          <w:rFonts w:ascii="Times New Roman"/>
          <w:b w:val="false"/>
          <w:i w:val="false"/>
          <w:color w:val="000000"/>
          <w:sz w:val="28"/>
        </w:rPr>
        <w:t>
      сельскохозяйственные земли - 70852 гектар;</w:t>
      </w:r>
    </w:p>
    <w:p>
      <w:pPr>
        <w:spacing w:after="0"/>
        <w:ind w:left="0"/>
        <w:jc w:val="both"/>
      </w:pPr>
      <w:r>
        <w:rPr>
          <w:rFonts w:ascii="Times New Roman"/>
          <w:b w:val="false"/>
          <w:i w:val="false"/>
          <w:color w:val="000000"/>
          <w:sz w:val="28"/>
        </w:rPr>
        <w:t>
      общая площадь пашни - 23775 гектар;</w:t>
      </w:r>
    </w:p>
    <w:p>
      <w:pPr>
        <w:spacing w:after="0"/>
        <w:ind w:left="0"/>
        <w:jc w:val="both"/>
      </w:pPr>
      <w:r>
        <w:rPr>
          <w:rFonts w:ascii="Times New Roman"/>
          <w:b w:val="false"/>
          <w:i w:val="false"/>
          <w:color w:val="000000"/>
          <w:sz w:val="28"/>
        </w:rPr>
        <w:t>
      орошаемые земли - 4 гектар, багарный – 23771 гектар;</w:t>
      </w:r>
    </w:p>
    <w:p>
      <w:pPr>
        <w:spacing w:after="0"/>
        <w:ind w:left="0"/>
        <w:jc w:val="both"/>
      </w:pPr>
      <w:r>
        <w:rPr>
          <w:rFonts w:ascii="Times New Roman"/>
          <w:b w:val="false"/>
          <w:i w:val="false"/>
          <w:color w:val="000000"/>
          <w:sz w:val="28"/>
        </w:rPr>
        <w:t>
      пастбищные земли - 47077 гектар.</w:t>
      </w:r>
    </w:p>
    <w:p>
      <w:pPr>
        <w:spacing w:after="0"/>
        <w:ind w:left="0"/>
        <w:jc w:val="both"/>
      </w:pPr>
      <w:r>
        <w:rPr>
          <w:rFonts w:ascii="Times New Roman"/>
          <w:b w:val="false"/>
          <w:i w:val="false"/>
          <w:color w:val="000000"/>
          <w:sz w:val="28"/>
        </w:rPr>
        <w:t>
      Данные о количестве поголовья скота сельскохозяйственных животных по населенным пунктам: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Монтайтас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Кожатогай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Бакырша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Тогансай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Кабылсай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Разъезд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Информация о ветеринарно-санитарных учреждениях: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Ветеринарные пункты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Места для купания мелкого рогатого скота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искусственного осеменения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Биотермические котловины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Монтайтас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Кожатогай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Бакырша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Тогансай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Кабылсай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Разъезд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График использования календаря пастбищ для распределения сельскохозяйственных животных и сезонных маршрутов распространения. Продолжительность пастбищного периода: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выгона скота на отдаленные пастбища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возврата скота с отдаленных пастбищ</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Монтайтас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 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 - октябрь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График потребности в пастбище на голову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пастбищ в населенных пунктах, 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Поголовья скота и требуемая площадь пастбищных земель,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Монтайтас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Кожатогай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Шагыр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Бакырша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Тогансай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Кабылсай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Разъезд 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32272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пастбища,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необходимых пастбищ,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между общей пастбищей и необходимой пастбищ в населенных пунктах,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-50983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179608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-132531</w:t>
            </w:r>
          </w:p>
        </w:tc>
      </w:tr>
    </w:tbl>
    <w:p>
      <w:pPr>
        <w:spacing w:after="0"/>
        <w:ind w:left="0"/>
        <w:jc w:val="left"/>
      </w:pPr>
      <w:r>
        <w:br/>
      </w:r>
    </w:p>
    <w:p>
      <w:pPr>
        <w:spacing w:after="0"/>
        <w:ind w:left="0"/>
        <w:jc w:val="both"/>
      </w:pPr>
      <w:r>
        <w:drawing>
          <wp:inline distT="0" distB="0" distL="0" distR="0">
            <wp:extent cx="7810500" cy="958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958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6032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70600" cy="944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6070600" cy="944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121400" cy="943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121400" cy="943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1087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1087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