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d3391b" w14:textId="5d3391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города Арыс от 30 июля 2014 года № 31/182-V "Об утверждении порядка проведения раздельных сходов местного сообщества и определения количества представителей жителей села, улицы, многоквартирного жилого дома для участия в сходе местного сообщества в городе Арыс"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Арысского городского маслихата Туркестанской области от 10 февраля 2022 года № 20/94-VІІ. Утратило силу решением Арысского городского маслихата Туркестанской области от 28 сентября 2023 года № 8/48-VІІІ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Арысского городского маслихата Туркестанской области от 28.09.2023 № 8/48-VІІІ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Маслихат города Арыс РЕШИЛ: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города Арыс от 30 июля 2014 года № 31/182-V "Об утверждении порядка проведения раздельных сходов местного сообщества и определения количества представителей жителей села, улицы, многоквартирного жилого дома для участия в сходе местного сообщества в городе Арыс" (зарегистрировано в Реестре государственной регистрации нормативных правовых актов под № 2793)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утверждении правил проведения раздельных сходов местного сообщества в городе Арыс";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> указанного решения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"Об утверждении Типовых правил проведения раздельных сходов местного сообщества", маслихат города Арыс РЕШИЛ:";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порядок</w:t>
      </w:r>
      <w:r>
        <w:rPr>
          <w:rFonts w:ascii="Times New Roman"/>
          <w:b w:val="false"/>
          <w:i w:val="false"/>
          <w:color w:val="000000"/>
          <w:sz w:val="28"/>
        </w:rPr>
        <w:t> проведения раздельных сходов местного сообщества в города Арыс, утвержденный указанным решением,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 к настоящему решению.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Байтанаев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города Арыс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20/94-VІІ от 10 февраля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года</w:t>
            </w:r>
          </w:p>
        </w:tc>
      </w:tr>
    </w:tbl>
    <w:bookmarkStart w:name="z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раздельных сходов местного сообщества в городе Арыс</w:t>
      </w:r>
    </w:p>
    <w:bookmarkEnd w:id="3"/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I. Общие положения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проведения раздельных сходов местного сообщества в городе Арыс (далее -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от 23 января 2001 года "О местном государственном управлении и самоуправлении в Республике Казахстан" 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типовыми 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 и устанавливает порядок проведения раздельных сходов местного сообщества жителей села, микрорайона, улицы, многоквартирного жилого дома.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настоящих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используются следующие основные понятия: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местное сообщество – совокупность жителей (членов местного сообщества), проживающих на территории соответствующей административно-территориальной единицы, в границах которой осуществляется местное самоуправление, формируются и функционируют его органы;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раздельный сход местного сообщества – непосредственное участие жителей (членов местного сообщества) села, микрорайона, улицы, многоквартирного жилого дома в избрании представителей для участия в сходе местного сообщества.</w:t>
      </w:r>
    </w:p>
    <w:bookmarkStart w:name="z12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II. Порядок проведения раздельных сходов местного сообщества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проведения раздельного схода местного сообщества территория сельского округа подразделяется на участки (села, микрорайоны, улицы, многоквартирные жилые дома).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 раздельных сходах местного сообщества избираются представители для участия в сходе местного сообщества в количестве не более трех человек.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Раздельный сход местного сообщества созывается и организуется акимом сельского округа.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 времени, месте созыва раздельных сходов местного сообщества и обсуждаемых вопросах население местного сообщества оповещается акимом сельского округа не позднее чем за десять календарных дней до дня его проведения через средства массовой информации или иными способами.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Проведение раздельного схода местного сообщества в пределах села, микрорайона, улицы, многоквартирного жилого дома организуется акимом сельского округа.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в пределах микрорайона или улицы многоквартирных домов раздельные сходы многоквартирного дома не проводятся.</w:t>
      </w:r>
    </w:p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Перед открытием раздельного схода местного сообщества проводится регистрация присутствующих жителей соответствующего села, микрорайона, улицы, многоквартирного жилого дома, имеющих право в нем участвовать.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Раздельный сход местного сообщества считается состоявшимся при участии не менее десяти процентов жителей (членов местного сообщества), проживающих в данном селе, микрорайоне, улице, многоквартирном доме и имеющих право в нем участвовать.</w:t>
      </w:r>
    </w:p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Раздельный сход местного сообщества открывается акимом сельского округа или уполномоченным им лицом.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местного сообщества является аким сельского округа или уполномоченное им лицо.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оформления протокола раздельного схода местного сообщества открытым голосованием избирается секретарь.</w:t>
      </w:r>
    </w:p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Кандидатуры представителей жителей села, микрорайона, улицы, многоквартирного жилого дома для участия в сходе местного сообщества выдвигаются участниками раздельного схода местного сообщества в соответствии с количественным составом, указанным в </w:t>
      </w:r>
      <w:r>
        <w:rPr>
          <w:rFonts w:ascii="Times New Roman"/>
          <w:b w:val="false"/>
          <w:i w:val="false"/>
          <w:color w:val="000000"/>
          <w:sz w:val="28"/>
        </w:rPr>
        <w:t>главе III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Голосование проводится открытым способом персонально по каждой кандидатуре. Избранными считаются кандидаты, набравшие наибольшее количество голосов участников раздельного схода местного сообщества.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На раздельном сходе местного сообщества ведется протокол, который подписывается председателем и секретарем и передается в аппарат акима соответствующего, сельского округа.</w:t>
      </w:r>
    </w:p>
    <w:bookmarkEnd w:id="17"/>
    <w:bookmarkStart w:name="z23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III. Определение количества представителей жителей села, улицы, многоквартирного жилого дома для участия в сходе местного сообщества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Количество представителей жителей села, улицы, многоквартирного жилого дома для участия в сходе местного сообщества определяется в следующем порядке: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представителей жителей улицы, многоквартирного жилого дома для участия в сходе местного сообщества: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населенном пункте с численностью населения до 2000 человек до 2 представителей;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населенном пункте с численностью населения от 2000 до 4000 человек до 4 представителей;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населенном пункте с численностью населения свыше 4000 человек до 6 представитеей.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представителей жителей села для участия в сходе местного сообщества: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сельских округах в состав которых входят 2-3 села до 7 представителей;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сельских округах в состав которых входят 4-6 села до 9 представителей;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сельских округах в состав которых входят 7-8 села до 15 представителей.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