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439c" w14:textId="f1c4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туризма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30 мая 2022 года № 215. Отменен постановлением акимата Курмангазинского района Атырауской области от 27 июня 2023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27.06.2023 № </w:t>
      </w:r>
      <w:r>
        <w:rPr>
          <w:rFonts w:ascii="Times New Roman"/>
          <w:b w:val="false"/>
          <w:i w:val="false"/>
          <w:color w:val="ff0000"/>
          <w:sz w:val="28"/>
        </w:rPr>
        <w:t>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туризма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туризма Курмангазинского района Атырауской области"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2022 года № 215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туризма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туризма Курмангазинского района Атырауской области" является государственным органом Республики Казахстан, осуществляющим руководство в сферах предпринимательства, торговли, инвестиций и внешнеэкономических связей, индустриально-инновационной политики на территории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Республика Казахстан, Атырауская область, Курмангазинский район, сельский округ Кұрманғазы, село Құрмангазы, улица Смагул Кошекбаева, дом 2.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реализаций государственной политики по поддержке и развитию предпринимательства и туризма.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условии для развития предпринимательской деятельности и инвестиционного климата на территории района;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со структурными подразделениями акимата Курмангазинского района, иными исполнительными органами, органами местного самоуправления, территориальными подразделениями центральных исполнительных органов, организациями и учреждениями по вопросам, входящим в его компетенцию;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 получение в установленном порядке от исполнительных органов района, органов местного самоуправления, учреждений и организаций статистических и отчетных данных и других материалов и сведений, необходимых отделу для осуществления своих функций;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методических материалов и рекомендаций по вопросам, отнесенным к его компетенции, а также проведение инструктажа, семинаров и совещаний;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установленном порядке в разработке, рассмотрении и согласовании вопросов социально-экономического развития района, входящих в компетенцию отдела.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 деятельности отдела в средствах массовой информации;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при необходимости, межведомственных комиссий, советов 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экспертных груп;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установленном порядке акиму района проектов постановлений, решений и распоряжений по вопросам, отнесенным к компетенции отдела;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акима района представляет интереса акимата района по вопросам, отнесенным к компетенции отдела, в государственных органах, других хозяйствующих субъектах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на него функций;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результатах своей деятельности перед акиматом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вправе рассматривать административные дела, оформлять протоколы и принимать постановления.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реализацию государственной политики поддержки и развития частного предпринимательства;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экспертных советов;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государственную поддержку частного предпринимательства на местном уровне;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пределах своей компетенции регулирование деятельности субъектов торговой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письма, жалобы, предложения и обращения граждан;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предоставляет в местный исполнительный орган области, города республиканского значения, столицы информацию о развитии туризма на территории соответствующей административно-территориальной единицы;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меры по защите районных туристических ресурсов;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деятельности детских и молодежных лагерей, объединений туристов;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туристическую информацию, в том числе о туристическом потенциале, объектах туризма и лицах, осуществляющих туристическую деятельность;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туристских маршрутов и троп в районе;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соответствий с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специалистов работающих в ведении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назначает на должность и освобождает от должности работников отдела;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поощрения, оказание материальной помощи и наложение дисциплинарных взысканий;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и подписывает договора от имени отдела, подписывает приказы принятые по отделу;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лимита штатной численности, утвержденного постановлением акимата района и план финансирования на соответствующий год;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организациях;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выявления фактов коррупционного правонарушения незамедлительно сообщает в аппарат акима района;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