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0377" w14:textId="53b0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планов по управлению пастбищами и их использованию по Курмангазинскому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22 декабря 2022 года № 214-VII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Курмангазинскому району на 2023-2024 годы согласно приложениям к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Құрманғазы на 2023-2024 годы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сельского округа Құрманғазы на 2023-2024 годы (далее - План) разработан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сельского округа Құрманғазы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Құрманғазы 9895 гектар(га), из них земли населенных пунктов – 9895 га, земли запаса- нет.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сельского округа Құрманғазы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полынь, чертополох. Почвы в основном Пастбища с преобладанием сочных многолетних солянок (лебеды бородавчатой, сведы, поташника, соляно колос-ника)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года в сельского округа Құрманғазы насчитывается (личное подворье) крупного рогатого скота 3212 голов, мелкого скота 2289 голов, 382 голов лошадей, 86 верблюдов.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76508 га. пастбищ.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3212 гол.* 18га./гол.= 57816 га.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2289 гол.* 3,6га./гол.= 8240 га.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382 гол.* 21,6га./гол.= 8251 га.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86 гол.* 25,2 га./гол.= 2201 га.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57816 га.+ 8240 га.+ 8251 га.+ 2201 га.=76508 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Құрманғазы, Томан – 0 гектар.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года поголовье в ТОО, крестьянских и фермерских хозяйствах сельского округа Құрманғазы составляет: крупного рогатого скота 3 394 головы, мелкого скота 3183 голов, 1 255голов лошадей, 304 голов верблюдов.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82320га пастбищ.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–3394 гол.*18га./гол.= 61093 га.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–3183 гол.*3,6га./гол.= 11459 га.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1255 гол.*21,6га./гол.= 27108га.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304 гол.*25,2 га./гол.=7660 га.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61093 га.+11459га.+27108 га.+7660 га.=82320 га.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сельского округа Құрманғазы, составляет 139685 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Құрманғазы имеется 1(один) скотомогильник.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Құрманғазы не имеются аридные пастбища.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Құрманғазы сервитуты для прогона скота не установлены.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сельского округа Құрманғазы,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Құрманғазы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Курмангазинского сельского округа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Курмангазинского сельского округа протекает река "Шарон" протяженностью 8 километров и река "Тухлое" протяженностью 4 километра.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10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Орлинском сельском округе на 2023-2024 годы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Орлинском сельском округе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3)схему (карту) расположения пастбищ на территории Орлинского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4"/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5"/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Орлинского сельского округа 1876 гектар(га), из них земли населенных пунктов – 1117 га, земли запаса- 58267 га.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Орлинского сельского округа -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22-23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2022 года в Орлинском сельском округе насчитывается (личное подворье) крупного рогатого скота 1325 голов, мелкого скота 897 голов, 348 голов лошадей, 35 верблюдов.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35477 га. пастбищ.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1325 гол.* 18га./гол.= 23850 га.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897 гол.* 3,6га./гол.= 3229 га.</w:t>
      </w:r>
    </w:p>
    <w:bookmarkEnd w:id="76"/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348 гол.* 21,6га./гол.= 7516 га.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35 гол.* 25,2 га./гол.= 882 га.</w:t>
      </w:r>
    </w:p>
    <w:bookmarkEnd w:id="78"/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23850 га.+ 3229 га.+ 7516 га.+ 882 га.=35477 га.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2022 года поголовье в ТОО, крестьянских и фермерских хозяйствах Орлинского сельского округа составляет: крупного рогатого скота 1742 головы, мелкого скота 2932 голов, 649 голова лошадей, 131 голов верблюдов.</w:t>
      </w:r>
    </w:p>
    <w:bookmarkEnd w:id="80"/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59230 га пастбищ.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–1742 гол.*18га./гол.= 31356 га.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2932 гол.*3,6га./гол.= 10555 га.</w:t>
      </w:r>
    </w:p>
    <w:bookmarkEnd w:id="84"/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649 гол.*21,6га./гол.= 14018 га.</w:t>
      </w:r>
    </w:p>
    <w:bookmarkEnd w:id="85"/>
    <w:bookmarkStart w:name="z1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131 гол.*25,2 га./гол.= 3301 га.</w:t>
      </w:r>
    </w:p>
    <w:bookmarkEnd w:id="86"/>
    <w:bookmarkStart w:name="z1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31356 га.+ 10555 га.+ 14018 га.+ 3301 га.= 59230 га.</w:t>
      </w:r>
    </w:p>
    <w:bookmarkEnd w:id="87"/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Орлинского сельского округа, составляет 895 га.</w:t>
      </w:r>
    </w:p>
    <w:bookmarkEnd w:id="88"/>
    <w:bookmarkStart w:name="z1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Орлинского сельского округа имеется 1(один) скотомогильник.</w:t>
      </w:r>
    </w:p>
    <w:bookmarkEnd w:id="89"/>
    <w:bookmarkStart w:name="z1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Орлинского сельского округа не имеются аридные пастбища.</w:t>
      </w:r>
    </w:p>
    <w:bookmarkEnd w:id="90"/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Орлинском сельском округе сервитуты для прогона скота не установлены.</w:t>
      </w:r>
    </w:p>
    <w:bookmarkEnd w:id="91"/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п.3 ст.15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поголовье сельскохозяйственных животных личного подворья местного населения, крестьянских и фермерских хозяйств Орлинского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Орлинском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Орлинского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3"/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Орлинском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Орлинского сельского округа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Орлинском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Орлинского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99"/>
    <w:bookmarkStart w:name="z1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01"/>
    <w:bookmarkStart w:name="z1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Орлинского сельского округа протекает река "Шарон" протяженностью 6 километров, река "Шүбеке" протяженностью 7 километров и река "Қызыл жар" протяженностью 10 километров.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Орлинском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03"/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Орлинском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105"/>
    <w:bookmarkStart w:name="z1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Орлинском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8"/>
    <w:bookmarkStart w:name="z18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09"/>
    <w:bookmarkStart w:name="z18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10"/>
    <w:bookmarkStart w:name="z19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11"/>
    <w:bookmarkStart w:name="z1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19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Бирликском сельском округе на 2023-2024 годы</w:t>
      </w:r>
    </w:p>
    <w:bookmarkEnd w:id="113"/>
    <w:bookmarkStart w:name="z1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Бирликском сельском округе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14"/>
    <w:bookmarkStart w:name="z19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15"/>
    <w:bookmarkStart w:name="z1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16"/>
    <w:bookmarkStart w:name="z1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расположения пастбищ на территории Бирликского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7"/>
    <w:bookmarkStart w:name="z2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8"/>
    <w:bookmarkStart w:name="z20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9"/>
    <w:bookmarkStart w:name="z20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0"/>
    <w:bookmarkStart w:name="z20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1"/>
    <w:bookmarkStart w:name="z20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2"/>
    <w:bookmarkStart w:name="z20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123"/>
    <w:bookmarkStart w:name="z20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24"/>
    <w:bookmarkStart w:name="z20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Бирликского сельского округа 4850 гектар(га), из них земли населенных пунктов – 4850 га, земли запаса- нет имеются.</w:t>
      </w:r>
    </w:p>
    <w:bookmarkEnd w:id="125"/>
    <w:bookmarkStart w:name="z20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Бирликского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126"/>
    <w:bookmarkStart w:name="z20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Бирликском сельском округе насчитывается (личное подворье)крупного рогатого скота 1419 голов, мелкого скота 397 голов, 266 голов лошадей, 2 верблюдов.</w:t>
      </w:r>
    </w:p>
    <w:bookmarkEnd w:id="127"/>
    <w:bookmarkStart w:name="z21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32766 га. пастбищ.</w:t>
      </w:r>
    </w:p>
    <w:bookmarkEnd w:id="128"/>
    <w:bookmarkStart w:name="z21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29"/>
    <w:bookmarkStart w:name="z21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1419 гол.* 18га./гол.= 25542 га.</w:t>
      </w:r>
    </w:p>
    <w:bookmarkEnd w:id="130"/>
    <w:bookmarkStart w:name="z21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397 гол.* 3,6га./гол.= 1429га.</w:t>
      </w:r>
    </w:p>
    <w:bookmarkEnd w:id="131"/>
    <w:bookmarkStart w:name="z21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266 гол.* 21,6га./гол.= 5745га.</w:t>
      </w:r>
    </w:p>
    <w:bookmarkEnd w:id="132"/>
    <w:bookmarkStart w:name="z2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 гол.* 25,2 га./гол.= 50 га.</w:t>
      </w:r>
    </w:p>
    <w:bookmarkEnd w:id="133"/>
    <w:bookmarkStart w:name="z21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25542 га.+ 1429 га.+ 5745 га.+ 50 га.= 32766 га.</w:t>
      </w:r>
    </w:p>
    <w:bookmarkEnd w:id="134"/>
    <w:bookmarkStart w:name="z21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Бирликского сельского округа составляет: крупного рогатого скота 459 головы, мелкого скота 62 голов, 176 голов лошадей, 1 голов верблюдов.</w:t>
      </w:r>
    </w:p>
    <w:bookmarkEnd w:id="135"/>
    <w:bookmarkStart w:name="z21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12312 га пастбищ.</w:t>
      </w:r>
    </w:p>
    <w:bookmarkEnd w:id="136"/>
    <w:bookmarkStart w:name="z2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37"/>
    <w:bookmarkStart w:name="z2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–459 гол.*18га./гол.= 8262 га.</w:t>
      </w:r>
    </w:p>
    <w:bookmarkEnd w:id="138"/>
    <w:bookmarkStart w:name="z2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62 гол.*3,6га./гол.= 223 га.</w:t>
      </w:r>
    </w:p>
    <w:bookmarkEnd w:id="139"/>
    <w:bookmarkStart w:name="z2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176 гол.*21,6га./гол.= 3802 га.</w:t>
      </w:r>
    </w:p>
    <w:bookmarkEnd w:id="140"/>
    <w:bookmarkStart w:name="z2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 гол.*25,2 га./гол.= 25,2 га.</w:t>
      </w:r>
    </w:p>
    <w:bookmarkEnd w:id="141"/>
    <w:bookmarkStart w:name="z2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8262 га.+ 223 га.+ 3802 га.+ 25,2 га.= 12312 га</w:t>
      </w:r>
    </w:p>
    <w:bookmarkEnd w:id="142"/>
    <w:bookmarkStart w:name="z2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Бирликского сельского округа, составляет 1131 га.</w:t>
      </w:r>
    </w:p>
    <w:bookmarkEnd w:id="143"/>
    <w:bookmarkStart w:name="z22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Бирликского сельского округа имеется 1(один) скотомогильник.</w:t>
      </w:r>
    </w:p>
    <w:bookmarkEnd w:id="144"/>
    <w:bookmarkStart w:name="z2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Бирликского сельского округа не имеются аридные пастбища.</w:t>
      </w:r>
    </w:p>
    <w:bookmarkEnd w:id="145"/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Бирликском сельском округе сервитуты для прогона скота не установлены.</w:t>
      </w:r>
    </w:p>
    <w:bookmarkEnd w:id="146"/>
    <w:bookmarkStart w:name="z2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Бирликского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Бирликском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Бирликского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48"/>
    <w:bookmarkStart w:name="z2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Бирликском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Бирликского сельского округа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Бирликском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52"/>
    <w:bookmarkStart w:name="z2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Бирликском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54"/>
    <w:bookmarkStart w:name="z2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56"/>
    <w:bookmarkStart w:name="z2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Бирликского сельского округа протекает река "Қиғаш" протяженностью 6 километров.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Бирликском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58"/>
    <w:bookmarkStart w:name="z2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Бирликском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160"/>
    <w:bookmarkStart w:name="z2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Бирликском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2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3"/>
    <w:bookmarkStart w:name="z2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64"/>
    <w:bookmarkStart w:name="z2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65"/>
    <w:bookmarkStart w:name="z2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66"/>
    <w:bookmarkStart w:name="z2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28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Кудряшовском сельском округе на 2023-2024 годы год</w:t>
      </w:r>
    </w:p>
    <w:bookmarkEnd w:id="168"/>
    <w:bookmarkStart w:name="z2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Кудряшовском сельском округе на 2023-2024 годы год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69"/>
    <w:bookmarkStart w:name="z2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70"/>
    <w:bookmarkStart w:name="z2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71"/>
    <w:bookmarkStart w:name="z2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(карту) расположения пастбищ на территории Кудряшовского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2"/>
    <w:bookmarkStart w:name="z2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3"/>
    <w:bookmarkStart w:name="z2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4"/>
    <w:bookmarkStart w:name="z2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5"/>
    <w:bookmarkStart w:name="z2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6"/>
    <w:bookmarkStart w:name="z2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7"/>
    <w:bookmarkStart w:name="z2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78"/>
    <w:bookmarkStart w:name="z2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79"/>
    <w:bookmarkStart w:name="z3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Кудряшовского сельского округа 6735 гектар(га), из них земли населенных пунктов – 6555 га, земли запаса- 180 га.</w:t>
      </w:r>
    </w:p>
    <w:bookmarkEnd w:id="180"/>
    <w:bookmarkStart w:name="z3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Кудряшовского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181"/>
    <w:bookmarkStart w:name="z3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Кудряшовском сельском округе насчитывается (личное подворье) крупного рогатого скота 991 голов, мелкого скота 158 голов,180 голов лошадей.</w:t>
      </w:r>
    </w:p>
    <w:bookmarkEnd w:id="182"/>
    <w:bookmarkStart w:name="z3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22294 га. пастбищ.</w:t>
      </w:r>
    </w:p>
    <w:bookmarkEnd w:id="183"/>
    <w:bookmarkStart w:name="z3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84"/>
    <w:bookmarkStart w:name="z3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991 гол.* 18га./гол.= 17838 га.</w:t>
      </w:r>
    </w:p>
    <w:bookmarkEnd w:id="185"/>
    <w:bookmarkStart w:name="z3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158 гол.* 3,6га./гол.= 568 га.</w:t>
      </w:r>
    </w:p>
    <w:bookmarkEnd w:id="186"/>
    <w:bookmarkStart w:name="z3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180 гол.* 21,6га./гол.= 3888 га.</w:t>
      </w:r>
    </w:p>
    <w:bookmarkEnd w:id="187"/>
    <w:bookmarkStart w:name="z3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17838 га.+ 568 га.+ 3888 га.= 22294 га.</w:t>
      </w:r>
    </w:p>
    <w:bookmarkEnd w:id="188"/>
    <w:bookmarkStart w:name="z3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Кудряшовского сельского округа составляет: крупного рогатого скота 763 головы, мелкого скота 689 голов, 722 голов лошадей, 32 голов верблюдов.</w:t>
      </w:r>
    </w:p>
    <w:bookmarkEnd w:id="189"/>
    <w:bookmarkStart w:name="z3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32615 га пастбищ.</w:t>
      </w:r>
    </w:p>
    <w:bookmarkEnd w:id="190"/>
    <w:bookmarkStart w:name="z3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91"/>
    <w:bookmarkStart w:name="z3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–763 гол.*18га./гол.= 13734 га.</w:t>
      </w:r>
    </w:p>
    <w:bookmarkEnd w:id="192"/>
    <w:bookmarkStart w:name="z3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689 гол.*3,6га./гол.= 2480 га.</w:t>
      </w:r>
    </w:p>
    <w:bookmarkEnd w:id="193"/>
    <w:bookmarkStart w:name="z3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722 гол.*21,6га./гол.= 15595 га.</w:t>
      </w:r>
    </w:p>
    <w:bookmarkEnd w:id="194"/>
    <w:bookmarkStart w:name="z3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32 гол.*25,2 га./гол.= 806 га.</w:t>
      </w:r>
    </w:p>
    <w:bookmarkEnd w:id="195"/>
    <w:bookmarkStart w:name="z3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13734 га.+ 2480 га.+ 15595 га.+ 806 га.= 32615 га.</w:t>
      </w:r>
    </w:p>
    <w:bookmarkEnd w:id="196"/>
    <w:bookmarkStart w:name="z3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Кудряшовского сельского округа, составляет 246 га.</w:t>
      </w:r>
    </w:p>
    <w:bookmarkEnd w:id="197"/>
    <w:bookmarkStart w:name="z3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Кудряшовского сельского округа имеется 1(один) скотомогильник.</w:t>
      </w:r>
    </w:p>
    <w:bookmarkEnd w:id="198"/>
    <w:bookmarkStart w:name="z3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Кудряшовского сельского округа не имеются аридные пастбища.</w:t>
      </w:r>
    </w:p>
    <w:bookmarkEnd w:id="199"/>
    <w:bookmarkStart w:name="z3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Кудряшовском сельском округе сервитуты для прогона скота не установлены.</w:t>
      </w:r>
    </w:p>
    <w:bookmarkEnd w:id="200"/>
    <w:bookmarkStart w:name="z3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Кудряшовского сельского округа, не обеспеченных пастбищами в пределах села перемещается наотгонные пастбища согласно приложению 5 к настоящему Плану.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Кудряшовском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32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Кудряшовского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02"/>
    <w:bookmarkStart w:name="z3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Кудряшовском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3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Кудряшовского сельского округа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2023-2024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Кудряшовском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4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06"/>
    <w:bookmarkStart w:name="z34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Кудряшовском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4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08"/>
    <w:bookmarkStart w:name="z3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210"/>
    <w:bookmarkStart w:name="z3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Кудряшовского сельского округа протекает река "Қиғаш" протяженность 7 километров.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Кудряшовском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35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12"/>
    <w:bookmarkStart w:name="z35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Кудряшовском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6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214"/>
    <w:bookmarkStart w:name="z3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Кудряшовском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7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37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17"/>
    <w:bookmarkStart w:name="z37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18"/>
    <w:bookmarkStart w:name="z3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19"/>
    <w:bookmarkStart w:name="z37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20"/>
    <w:bookmarkStart w:name="z3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38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Енбекшинском сельском округе на 2023-2024 годы</w:t>
      </w:r>
    </w:p>
    <w:bookmarkEnd w:id="222"/>
    <w:bookmarkStart w:name="z38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Енбекшинском сельском округе на 2023-2024 годы год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23"/>
    <w:bookmarkStart w:name="z38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24"/>
    <w:bookmarkStart w:name="z38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25"/>
    <w:bookmarkStart w:name="z38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схему (карту) расположения пастбищ на территории Енбекшинского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6"/>
    <w:bookmarkStart w:name="z38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7"/>
    <w:bookmarkStart w:name="z38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8"/>
    <w:bookmarkStart w:name="z38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9"/>
    <w:bookmarkStart w:name="z3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30"/>
    <w:bookmarkStart w:name="z3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31"/>
    <w:bookmarkStart w:name="z39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2"/>
    <w:bookmarkStart w:name="z39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сельскогоокруга и пастбищепользователей.</w:t>
      </w:r>
    </w:p>
    <w:bookmarkEnd w:id="233"/>
    <w:bookmarkStart w:name="z39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Енбекшинского сельского округа 173905 гектар(га), из них земли населенных пунктов – 8124 га, земли запаса- 104970 га.</w:t>
      </w:r>
    </w:p>
    <w:bookmarkEnd w:id="234"/>
    <w:bookmarkStart w:name="z39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Енбекшинского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235"/>
    <w:bookmarkStart w:name="z39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Енбекшинском сельском округе насчитывается (личное подворье) крупного рогатого скота 3034 голов, мелкого скота 3477 голов, 770 голов лошадей, 202 верблюдов.</w:t>
      </w:r>
    </w:p>
    <w:bookmarkEnd w:id="236"/>
    <w:bookmarkStart w:name="z39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88851га. пастбищ.</w:t>
      </w:r>
    </w:p>
    <w:bookmarkEnd w:id="237"/>
    <w:bookmarkStart w:name="z3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38"/>
    <w:bookmarkStart w:name="z39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3034 гол.* 18га./гол.= 54612 га.</w:t>
      </w:r>
    </w:p>
    <w:bookmarkEnd w:id="239"/>
    <w:bookmarkStart w:name="z39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3477 гол.* 3,6га./гол.= 12517 га.</w:t>
      </w:r>
    </w:p>
    <w:bookmarkEnd w:id="240"/>
    <w:bookmarkStart w:name="z39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770 гол.* 21,6га./гол.= 16632 га.</w:t>
      </w:r>
    </w:p>
    <w:bookmarkEnd w:id="241"/>
    <w:bookmarkStart w:name="z40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202 гол.* 25,2 га./гол.= 5090 га.</w:t>
      </w:r>
    </w:p>
    <w:bookmarkEnd w:id="242"/>
    <w:bookmarkStart w:name="z40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54612 га.+ 12517 га.+ 16632 га.+ 5090 га.= 88851 га.</w:t>
      </w:r>
    </w:p>
    <w:bookmarkEnd w:id="243"/>
    <w:bookmarkStart w:name="z40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Енбекшинского сельского округа составляет: крупного рогатого скота 3917 головы, мелкого скота 8362 голов, 1454голов лошадей, 347 голов верблюдов.</w:t>
      </w:r>
    </w:p>
    <w:bookmarkEnd w:id="244"/>
    <w:bookmarkStart w:name="z40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140759 га пастбищ.</w:t>
      </w:r>
    </w:p>
    <w:bookmarkEnd w:id="245"/>
    <w:bookmarkStart w:name="z40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46"/>
    <w:bookmarkStart w:name="z40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–3917 гол.*18га./гол.= 70506 га.</w:t>
      </w:r>
    </w:p>
    <w:bookmarkEnd w:id="247"/>
    <w:bookmarkStart w:name="z40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8362 гол.*3,6га./гол.= 30103 га.</w:t>
      </w:r>
    </w:p>
    <w:bookmarkEnd w:id="248"/>
    <w:bookmarkStart w:name="z40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1454 гол.*21,6га./гол.= 31406 га.</w:t>
      </w:r>
    </w:p>
    <w:bookmarkEnd w:id="249"/>
    <w:bookmarkStart w:name="z40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347 гол.*25,2 га./гол.= 8744 га.</w:t>
      </w:r>
    </w:p>
    <w:bookmarkEnd w:id="250"/>
    <w:bookmarkStart w:name="z40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70506 га.+ 30103 га.+ 31406 га.+ 8744 га.= 140759 га.</w:t>
      </w:r>
    </w:p>
    <w:bookmarkEnd w:id="251"/>
    <w:bookmarkStart w:name="z41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Енбекшинского сельского округа, составляет 7829 га.</w:t>
      </w:r>
    </w:p>
    <w:bookmarkEnd w:id="252"/>
    <w:bookmarkStart w:name="z41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Енбекшинского сельского округа имеется 1 (один) скотомогильник.</w:t>
      </w:r>
    </w:p>
    <w:bookmarkEnd w:id="253"/>
    <w:bookmarkStart w:name="z41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Енбекшинского сельского округа не имеются аридные пастбища.</w:t>
      </w:r>
    </w:p>
    <w:bookmarkEnd w:id="254"/>
    <w:bookmarkStart w:name="z41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Енбекшинском сельском округе сервитуты для прогона скота не установлены.</w:t>
      </w:r>
    </w:p>
    <w:bookmarkEnd w:id="255"/>
    <w:bookmarkStart w:name="z41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Енбекшинского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Енбекшинском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2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Енбекшинского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57"/>
    <w:bookmarkStart w:name="z4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Енбекшинском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2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Енбекшинского сельского округа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2023-2024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42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Енбекшинском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3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1"/>
    <w:bookmarkStart w:name="z43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Енбекшинском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 год</w:t>
            </w:r>
          </w:p>
        </w:tc>
      </w:tr>
    </w:tbl>
    <w:bookmarkStart w:name="z44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63"/>
    <w:bookmarkStart w:name="z44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265"/>
    <w:bookmarkStart w:name="z44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Енбекшинскогом сельского округа протекает обводнительный канал "Сурхан" протяженностью 8 километров и обводнительный канал "Кадырка" протяженностью 6 километров.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Енбекшинском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5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67"/>
    <w:bookmarkStart w:name="z45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Енбекшинском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5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269"/>
    <w:bookmarkStart w:name="z45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Енбекшинском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6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46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72"/>
    <w:bookmarkStart w:name="z46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73"/>
    <w:bookmarkStart w:name="z46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74"/>
    <w:bookmarkStart w:name="z46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75"/>
    <w:bookmarkStart w:name="z46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47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Бөкейхан на 2023-2024 годы</w:t>
      </w:r>
    </w:p>
    <w:bookmarkEnd w:id="277"/>
    <w:bookmarkStart w:name="z47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Бөкейхан на 2023-2024 годы год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78"/>
    <w:bookmarkStart w:name="z47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79"/>
    <w:bookmarkStart w:name="z47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80"/>
    <w:bookmarkStart w:name="z47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схему (карту) расположения пастбищ на территории сельского округа Бөкейхан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81"/>
    <w:bookmarkStart w:name="z47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82"/>
    <w:bookmarkStart w:name="z47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83"/>
    <w:bookmarkStart w:name="z48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84"/>
    <w:bookmarkStart w:name="z48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85"/>
    <w:bookmarkStart w:name="z48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86"/>
    <w:bookmarkStart w:name="z48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7"/>
    <w:bookmarkStart w:name="z48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288"/>
    <w:bookmarkStart w:name="z48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Бөкейхан 263,36 гектар(га), из них земли населенных пунктов – 30,444 га, земли запаса- не имеется.</w:t>
      </w:r>
    </w:p>
    <w:bookmarkEnd w:id="289"/>
    <w:bookmarkStart w:name="z48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сельского округа Бөкейхан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290"/>
    <w:bookmarkStart w:name="z48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сельском округе Бөкейхан насчитывается (личное подворье) крупного рогатого скота 829 голов, мелкого скота 842 голов, 154 голов лошадей.</w:t>
      </w:r>
    </w:p>
    <w:bookmarkEnd w:id="291"/>
    <w:bookmarkStart w:name="z48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21179га. пастбищ.</w:t>
      </w:r>
    </w:p>
    <w:bookmarkEnd w:id="292"/>
    <w:bookmarkStart w:name="z48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93"/>
    <w:bookmarkStart w:name="z49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829 гол.* 18га./гол.= 14922 га.</w:t>
      </w:r>
    </w:p>
    <w:bookmarkEnd w:id="294"/>
    <w:bookmarkStart w:name="z49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842 гол.* 3,6га./гол.= 3031 га.</w:t>
      </w:r>
    </w:p>
    <w:bookmarkEnd w:id="295"/>
    <w:bookmarkStart w:name="z49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154 гол.* 21,6га./гол.= 3326 га.</w:t>
      </w:r>
    </w:p>
    <w:bookmarkEnd w:id="296"/>
    <w:bookmarkStart w:name="z49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14922 га.+ 3031 га.+ 3326 га= 21179 га.</w:t>
      </w:r>
    </w:p>
    <w:bookmarkEnd w:id="297"/>
    <w:bookmarkStart w:name="z49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сельского округа Бөкейхан составляет: крупного рогатого скота 624 головы, мелкого скота 635 голов, 295 голов лошадей, 52 голов верблюдов.</w:t>
      </w:r>
    </w:p>
    <w:bookmarkEnd w:id="298"/>
    <w:bookmarkStart w:name="z49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21200 га пастбищ.</w:t>
      </w:r>
    </w:p>
    <w:bookmarkEnd w:id="299"/>
    <w:bookmarkStart w:name="z49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00"/>
    <w:bookmarkStart w:name="z49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–624 гол.*18га./гол.= 11232га.</w:t>
      </w:r>
    </w:p>
    <w:bookmarkEnd w:id="301"/>
    <w:bookmarkStart w:name="z49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635 гол.*3,6га./гол.= 2286 га.</w:t>
      </w:r>
    </w:p>
    <w:bookmarkEnd w:id="302"/>
    <w:bookmarkStart w:name="z49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295 гол.*21,6га./гол.= 6372 га.</w:t>
      </w:r>
    </w:p>
    <w:bookmarkEnd w:id="303"/>
    <w:bookmarkStart w:name="z50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52 гол.*25,2 га./гол.= 1310 га.</w:t>
      </w:r>
    </w:p>
    <w:bookmarkEnd w:id="304"/>
    <w:bookmarkStart w:name="z50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11232 га.+2286 га.+ 6372 га.+ 1310 га.= 21200 га.</w:t>
      </w:r>
    </w:p>
    <w:bookmarkEnd w:id="305"/>
    <w:bookmarkStart w:name="z50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сельского округа Бөкейхан, составляет 54 га.</w:t>
      </w:r>
    </w:p>
    <w:bookmarkEnd w:id="306"/>
    <w:bookmarkStart w:name="z50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Бөкейхан имеется 1(один) скотомогильник.</w:t>
      </w:r>
    </w:p>
    <w:bookmarkEnd w:id="307"/>
    <w:bookmarkStart w:name="z50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Бөкейхан не имеются аридные пастбища.</w:t>
      </w:r>
    </w:p>
    <w:bookmarkEnd w:id="308"/>
    <w:bookmarkStart w:name="z50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Бөкейхан сервитуты для прогона скота не установлены.</w:t>
      </w:r>
    </w:p>
    <w:bookmarkEnd w:id="309"/>
    <w:bookmarkStart w:name="z50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сельского округа Бөкейхан,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Бөкейхан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1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Бөкейхан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11"/>
    <w:bookmarkStart w:name="z5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Бөкейхан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1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сельского округа Бөкейхан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2023-2024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5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Бөкейхан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2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15"/>
    <w:bookmarkStart w:name="z5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Бөкейхан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3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17"/>
    <w:bookmarkStart w:name="z5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319"/>
    <w:bookmarkStart w:name="z5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сельского округа Бөкейхан протекает река "Қиғаш" протяженностью 6 километров и река "Шарон" протяженностью 7 километров.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Бөкейхан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4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21"/>
    <w:bookmarkStart w:name="z5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Байдинском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4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323"/>
    <w:bookmarkStart w:name="z5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Бөкейхан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5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55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26"/>
    <w:bookmarkStart w:name="z55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327"/>
    <w:bookmarkStart w:name="z55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328"/>
    <w:bookmarkStart w:name="z56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329"/>
    <w:bookmarkStart w:name="z56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56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Шортанбайском сельском округе на 2023-2024 годы</w:t>
      </w:r>
    </w:p>
    <w:bookmarkEnd w:id="331"/>
    <w:bookmarkStart w:name="z56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Шортанбайском сельском округе на 2023-2024 годы год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32"/>
    <w:bookmarkStart w:name="z56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33"/>
    <w:bookmarkStart w:name="z56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34"/>
    <w:bookmarkStart w:name="z56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схему (карту) расположения пастбищ на территории Шортанбайского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35"/>
    <w:bookmarkStart w:name="z57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36"/>
    <w:bookmarkStart w:name="z57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37"/>
    <w:bookmarkStart w:name="z57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38"/>
    <w:bookmarkStart w:name="z57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39"/>
    <w:bookmarkStart w:name="z57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0"/>
    <w:bookmarkStart w:name="z5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41"/>
    <w:bookmarkStart w:name="z5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342"/>
    <w:bookmarkStart w:name="z5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Шортанбайского сельского округа 1892 гектар(га), из них земли населенных пунктов – 1246 га, земли запаса- 220 га.</w:t>
      </w:r>
    </w:p>
    <w:bookmarkEnd w:id="343"/>
    <w:bookmarkStart w:name="z5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Шортанбайского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344"/>
    <w:bookmarkStart w:name="z5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Шортанбайском сельском округе насчитывается (личное подворье)крупного рогатого скота 781 голов, мелкого скота 759 голов, 320 голов лошадей, 21 верблюдов.</w:t>
      </w:r>
    </w:p>
    <w:bookmarkEnd w:id="345"/>
    <w:bookmarkStart w:name="z5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24231га. пастбищ.</w:t>
      </w:r>
    </w:p>
    <w:bookmarkEnd w:id="346"/>
    <w:bookmarkStart w:name="z5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47"/>
    <w:bookmarkStart w:name="z5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781 гол.* 18га./гол.= 14058 га.</w:t>
      </w:r>
    </w:p>
    <w:bookmarkEnd w:id="348"/>
    <w:bookmarkStart w:name="z58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759 гол.* 3,6га./гол.= 2732 га.</w:t>
      </w:r>
    </w:p>
    <w:bookmarkEnd w:id="349"/>
    <w:bookmarkStart w:name="z58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320 гол.* 21,6га./гол.= 6912 га.</w:t>
      </w:r>
    </w:p>
    <w:bookmarkEnd w:id="350"/>
    <w:bookmarkStart w:name="z58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21 гол.* 25,2 га./гол.= 529 га.</w:t>
      </w:r>
    </w:p>
    <w:bookmarkEnd w:id="351"/>
    <w:bookmarkStart w:name="z58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14058 га.+ 2732 га.+ 6912 га.+ 529 га.= 24231га.</w:t>
      </w:r>
    </w:p>
    <w:bookmarkEnd w:id="352"/>
    <w:bookmarkStart w:name="z58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Шортанбайского сельского округа составляет: крупного рогатого скота 508 головы, мелкого скота 506 голов, 233 голова лошадей, 34 голов верблюдов.</w:t>
      </w:r>
    </w:p>
    <w:bookmarkEnd w:id="353"/>
    <w:bookmarkStart w:name="z58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16853 га пастбищ.</w:t>
      </w:r>
    </w:p>
    <w:bookmarkEnd w:id="354"/>
    <w:bookmarkStart w:name="z58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55"/>
    <w:bookmarkStart w:name="z59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–508 гол.*18га./гол.= 9144 га.</w:t>
      </w:r>
    </w:p>
    <w:bookmarkEnd w:id="356"/>
    <w:bookmarkStart w:name="z59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506 гол.*3,6га./гол.= 1821 га.</w:t>
      </w:r>
    </w:p>
    <w:bookmarkEnd w:id="357"/>
    <w:bookmarkStart w:name="z59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233 гол.*21,6га./гол.= 5032 га.</w:t>
      </w:r>
    </w:p>
    <w:bookmarkEnd w:id="358"/>
    <w:bookmarkStart w:name="z59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34 гол.*25,2 га./гол.= 856 га.</w:t>
      </w:r>
    </w:p>
    <w:bookmarkEnd w:id="359"/>
    <w:bookmarkStart w:name="z59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9144 га.+ 1821 га.+ 5032 га.+ 856 га.= 16853 га.</w:t>
      </w:r>
    </w:p>
    <w:bookmarkEnd w:id="360"/>
    <w:bookmarkStart w:name="z59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Шортанбайского сельского округа, составляет 898 га.</w:t>
      </w:r>
    </w:p>
    <w:bookmarkEnd w:id="361"/>
    <w:bookmarkStart w:name="z59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Шортанбайского сельского округа имеется 1(один) скотомогильник.</w:t>
      </w:r>
    </w:p>
    <w:bookmarkEnd w:id="362"/>
    <w:bookmarkStart w:name="z59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Шортанбайского сельского округа не имеются аридные пастбища.</w:t>
      </w:r>
    </w:p>
    <w:bookmarkEnd w:id="363"/>
    <w:bookmarkStart w:name="z59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Шортанбайском сельском округе сервитуты для прогона скота не установлены.</w:t>
      </w:r>
    </w:p>
    <w:bookmarkEnd w:id="364"/>
    <w:bookmarkStart w:name="z59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Шортанбайского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Шортанбайском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60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Шортанбайского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6"/>
    <w:bookmarkStart w:name="z60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Шортанбайском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61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Шортанбайского сельского округа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2023-2024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61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Шортанбайском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1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70"/>
    <w:bookmarkStart w:name="z62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Шортанбайском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62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72"/>
    <w:bookmarkStart w:name="z62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374"/>
    <w:bookmarkStart w:name="z62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Шортанбайского сельского округа протекает река "Қиғаш" протяженностью 5 километров.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Шортанбайском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63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76"/>
    <w:bookmarkStart w:name="z63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Шортанбайском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64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378"/>
    <w:bookmarkStart w:name="z64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Шортанбайском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9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65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81"/>
    <w:bookmarkStart w:name="z65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382"/>
    <w:bookmarkStart w:name="z65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383"/>
    <w:bookmarkStart w:name="z65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384"/>
    <w:bookmarkStart w:name="z65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3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658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Коптогайском сельском округе на 2023-2024 годы</w:t>
      </w:r>
    </w:p>
    <w:bookmarkEnd w:id="386"/>
    <w:bookmarkStart w:name="z65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Коптогайском сельском округе на 2023-2024 годы год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87"/>
    <w:bookmarkStart w:name="z66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88"/>
    <w:bookmarkStart w:name="z66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89"/>
    <w:bookmarkStart w:name="z66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схему (карту) расположения пастбищ на территории Коптогайского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0"/>
    <w:bookmarkStart w:name="z66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1"/>
    <w:bookmarkStart w:name="z66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2"/>
    <w:bookmarkStart w:name="z66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3"/>
    <w:bookmarkStart w:name="z66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394"/>
    <w:bookmarkStart w:name="z66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(приложение 6);</w:t>
      </w:r>
    </w:p>
    <w:bookmarkEnd w:id="395"/>
    <w:bookmarkStart w:name="z66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396"/>
    <w:bookmarkStart w:name="z66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397"/>
    <w:bookmarkStart w:name="z67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Коптогайского сельского округа 3326 гектар(га), из них земли населенных пунктов – 3234 га, земли запаса- 92 га.</w:t>
      </w:r>
    </w:p>
    <w:bookmarkEnd w:id="398"/>
    <w:bookmarkStart w:name="z67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Коптогайского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399"/>
    <w:bookmarkStart w:name="z67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в Коптогайском сельском округе насчитывается (личное подворье) крупного рогатого скота 713 голов, мелкого скота 674 голов, 226 голов лошадей, 120 верблюдов.</w:t>
      </w:r>
    </w:p>
    <w:bookmarkEnd w:id="400"/>
    <w:bookmarkStart w:name="z67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23165 га. пастбищ.</w:t>
      </w:r>
    </w:p>
    <w:bookmarkEnd w:id="401"/>
    <w:bookmarkStart w:name="z67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02"/>
    <w:bookmarkStart w:name="z67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713 гол.* 18га./гол.= 12834 га.</w:t>
      </w:r>
    </w:p>
    <w:bookmarkEnd w:id="403"/>
    <w:bookmarkStart w:name="z67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674 гол.* 3,6га./гол.= 2426 га.</w:t>
      </w:r>
    </w:p>
    <w:bookmarkEnd w:id="404"/>
    <w:bookmarkStart w:name="z67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226 гол.* 21,6га./гол.= 4881 га.</w:t>
      </w:r>
    </w:p>
    <w:bookmarkEnd w:id="405"/>
    <w:bookmarkStart w:name="z67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120 гол.* 25,2 га./гол.= 3024 га.</w:t>
      </w:r>
    </w:p>
    <w:bookmarkEnd w:id="406"/>
    <w:bookmarkStart w:name="z67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12834 га.+ 2426 га.+ 4881 га.+ 3024 га.= 23165 га.</w:t>
      </w:r>
    </w:p>
    <w:bookmarkEnd w:id="407"/>
    <w:bookmarkStart w:name="z68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Коптогайского сельского округа составляет: крупного рогатого скота 219 головы, мелкого скота 767 голов, 195 голова лошадей, 50 голов верблюдов.</w:t>
      </w:r>
    </w:p>
    <w:bookmarkEnd w:id="408"/>
    <w:bookmarkStart w:name="z68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12175 га пастбищ.</w:t>
      </w:r>
    </w:p>
    <w:bookmarkEnd w:id="409"/>
    <w:bookmarkStart w:name="z68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10"/>
    <w:bookmarkStart w:name="z68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–219 гол.*18га./гол.= 3942 га.</w:t>
      </w:r>
    </w:p>
    <w:bookmarkEnd w:id="411"/>
    <w:bookmarkStart w:name="z68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767 гол.*3,6га./гол.= 2761 га.</w:t>
      </w:r>
    </w:p>
    <w:bookmarkEnd w:id="412"/>
    <w:bookmarkStart w:name="z68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195 гол.*21,6га./гол.= 4212 га.</w:t>
      </w:r>
    </w:p>
    <w:bookmarkEnd w:id="413"/>
    <w:bookmarkStart w:name="z68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50 гол.*25,2 га./гол.= 1260 га.</w:t>
      </w:r>
    </w:p>
    <w:bookmarkEnd w:id="414"/>
    <w:bookmarkStart w:name="z68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3942 га.+ 2761+ 4212 га.+ 1260 га.= 12175 га.</w:t>
      </w:r>
    </w:p>
    <w:bookmarkEnd w:id="415"/>
    <w:bookmarkStart w:name="z68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Коптогайского сельского округа, составляет 3142 га.</w:t>
      </w:r>
    </w:p>
    <w:bookmarkEnd w:id="416"/>
    <w:bookmarkStart w:name="z68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Коптогайского сельского округа имеется 1(один) скотомогильник.</w:t>
      </w:r>
    </w:p>
    <w:bookmarkEnd w:id="417"/>
    <w:bookmarkStart w:name="z69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Коптогайского сельского округа имеются аридные пастбища.</w:t>
      </w:r>
    </w:p>
    <w:bookmarkEnd w:id="418"/>
    <w:bookmarkStart w:name="z69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Коптогайском сельском округе сервитуты для прогона скота не установлены.</w:t>
      </w:r>
    </w:p>
    <w:bookmarkEnd w:id="419"/>
    <w:bookmarkStart w:name="z69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Коптогайского сельского округа, не обеспеченных пастбищами в пределах села перемещается наотгонные пастбища согласно приложению 5 к настоящему Плану.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Коптогайском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9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Коптогайского сельского округа в разрезе категорий земель, собственников земельных участков и землепользователей на основании правоустанавливающих</w:t>
      </w:r>
    </w:p>
    <w:bookmarkEnd w:id="421"/>
    <w:bookmarkStart w:name="z69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Коптогайском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05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Коптогайского сельского округа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2023-2024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70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Коптогайского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1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25"/>
    <w:bookmarkStart w:name="z71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Коптогайском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19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27"/>
    <w:bookmarkStart w:name="z72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429"/>
    <w:bookmarkStart w:name="z72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Коптогайского сельского округа протекает река "Мухаморский" протяженностью 12 километров.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726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Жаңаталап на 2023-2024 годы</w:t>
      </w:r>
    </w:p>
    <w:bookmarkEnd w:id="431"/>
    <w:bookmarkStart w:name="z72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Жаңаталап на 2023-2024 годы год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32"/>
    <w:bookmarkStart w:name="z72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33"/>
    <w:bookmarkStart w:name="z72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34"/>
    <w:bookmarkStart w:name="z73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схему (карту) расположения пастбищ на территории сельского округа Жаңаталап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35"/>
    <w:bookmarkStart w:name="z73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36"/>
    <w:bookmarkStart w:name="z73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37"/>
    <w:bookmarkStart w:name="z73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38"/>
    <w:bookmarkStart w:name="z73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39"/>
    <w:bookmarkStart w:name="z73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0"/>
    <w:bookmarkStart w:name="z73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41"/>
    <w:bookmarkStart w:name="z73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442"/>
    <w:bookmarkStart w:name="z73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Жаңаталап 110158 гектар (га), из них земли населенных пунктов – 14076га, земли запаса- 96082 га.</w:t>
      </w:r>
    </w:p>
    <w:bookmarkEnd w:id="443"/>
    <w:bookmarkStart w:name="z73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сельского округа Жаңаталап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444"/>
    <w:bookmarkStart w:name="z74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сельском округе Жаңаталап насчитывается (личное подворье) крупного рогатого скота 1923 голов, мелкого скота 1491 голов, 169 голов лошадей, 121 верблюдов.</w:t>
      </w:r>
    </w:p>
    <w:bookmarkEnd w:id="445"/>
    <w:bookmarkStart w:name="z74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46680 га. пастбищ.</w:t>
      </w:r>
    </w:p>
    <w:bookmarkEnd w:id="446"/>
    <w:bookmarkStart w:name="z74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47"/>
    <w:bookmarkStart w:name="z74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1923 гол.* 18га./гол.= 34614 га.</w:t>
      </w:r>
    </w:p>
    <w:bookmarkEnd w:id="448"/>
    <w:bookmarkStart w:name="z74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1491 гол.* 3,6га./гол.= 5367 га.</w:t>
      </w:r>
    </w:p>
    <w:bookmarkEnd w:id="449"/>
    <w:bookmarkStart w:name="z74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169 гол.* 21,6га./гол.= 3650 га.</w:t>
      </w:r>
    </w:p>
    <w:bookmarkEnd w:id="450"/>
    <w:bookmarkStart w:name="z74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121 гол.* 25,2 га./гол.= 3049 га.</w:t>
      </w:r>
    </w:p>
    <w:bookmarkEnd w:id="451"/>
    <w:bookmarkStart w:name="z74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34614 га.+ 5367 га.+ 3650 га.+ 3049 га.= 46680 га.</w:t>
      </w:r>
    </w:p>
    <w:bookmarkEnd w:id="452"/>
    <w:bookmarkStart w:name="z74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сельского округа Жаңаталап составляет: крупного рогатого скота 3072 головы, мелкого скота 3537 голов, 528 голов лошадей, 288 голов верблюдов.</w:t>
      </w:r>
    </w:p>
    <w:bookmarkEnd w:id="453"/>
    <w:bookmarkStart w:name="z74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86690 га пастбищ.</w:t>
      </w:r>
    </w:p>
    <w:bookmarkEnd w:id="454"/>
    <w:bookmarkStart w:name="z75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55"/>
    <w:bookmarkStart w:name="z75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–3072 гол.*18га./гол.= 55296 га.</w:t>
      </w:r>
    </w:p>
    <w:bookmarkEnd w:id="456"/>
    <w:bookmarkStart w:name="z75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3537 гол.*3,6га./гол.= 12733 га.</w:t>
      </w:r>
    </w:p>
    <w:bookmarkEnd w:id="457"/>
    <w:bookmarkStart w:name="z75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528 гол.*21,6га./гол.= 11404 га.</w:t>
      </w:r>
    </w:p>
    <w:bookmarkEnd w:id="458"/>
    <w:bookmarkStart w:name="z75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288 гол.*25,2 га./гол.= 7257 га.</w:t>
      </w:r>
    </w:p>
    <w:bookmarkEnd w:id="459"/>
    <w:bookmarkStart w:name="z75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55296 га.+ 12733 га.+ 11404 га.+ 7257 га.= 86690 га.</w:t>
      </w:r>
    </w:p>
    <w:bookmarkEnd w:id="460"/>
    <w:bookmarkStart w:name="z75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сельского округа Жанаталап, составляет 13366 га.</w:t>
      </w:r>
    </w:p>
    <w:bookmarkEnd w:id="461"/>
    <w:bookmarkStart w:name="z75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Жанаталап имеется 1(один) скотомогильник.</w:t>
      </w:r>
    </w:p>
    <w:bookmarkEnd w:id="462"/>
    <w:bookmarkStart w:name="z75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Жанаталап не имеются аридные пастбища.</w:t>
      </w:r>
    </w:p>
    <w:bookmarkEnd w:id="463"/>
    <w:bookmarkStart w:name="z75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Жанаталап сервитуты для прогона скота не установлены.</w:t>
      </w:r>
    </w:p>
    <w:bookmarkEnd w:id="464"/>
    <w:bookmarkStart w:name="z76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Жаңаталап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66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Жаңаталап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66"/>
    <w:bookmarkStart w:name="z76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7"/>
    <w:p>
      <w:pPr>
        <w:spacing w:after="0"/>
        <w:ind w:left="0"/>
        <w:jc w:val="both"/>
      </w:pPr>
      <w:r>
        <w:drawing>
          <wp:inline distT="0" distB="0" distL="0" distR="0">
            <wp:extent cx="78105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73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сельского округа Жаңаталап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2023-2024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77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8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0"/>
    <w:bookmarkStart w:name="z7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1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87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72"/>
    <w:bookmarkStart w:name="z7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3"/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474"/>
    <w:bookmarkStart w:name="z7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сельского округа Жаңаталап протекает река "Шарон" протяженностью 24 километров и река "Дәшін" протяженностью 6 километров.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96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76"/>
    <w:bookmarkStart w:name="z79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03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478"/>
    <w:bookmarkStart w:name="z80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9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1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81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81"/>
    <w:bookmarkStart w:name="z81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482"/>
    <w:bookmarkStart w:name="z81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483"/>
    <w:bookmarkStart w:name="z81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484"/>
    <w:bookmarkStart w:name="z81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819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Тенизском сельском округе на 2023-2024 годы</w:t>
      </w:r>
    </w:p>
    <w:bookmarkEnd w:id="486"/>
    <w:bookmarkStart w:name="z82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Тенизском сельском округе на 2023-2024 годы год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87"/>
    <w:bookmarkStart w:name="z82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88"/>
    <w:bookmarkStart w:name="z82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89"/>
    <w:bookmarkStart w:name="z82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схему (карту) расположения пастбищ на территории Тенизского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0"/>
    <w:bookmarkStart w:name="z82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1"/>
    <w:bookmarkStart w:name="z82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2"/>
    <w:bookmarkStart w:name="z82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3"/>
    <w:bookmarkStart w:name="z82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4"/>
    <w:bookmarkStart w:name="z82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5"/>
    <w:bookmarkStart w:name="z82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96"/>
    <w:bookmarkStart w:name="z83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497"/>
    <w:bookmarkStart w:name="z83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Тенизского сельского округа 3203 гектар(га), из них земли населенных пунктов – 570 га, земли запаса- 2633 га.</w:t>
      </w:r>
    </w:p>
    <w:bookmarkEnd w:id="498"/>
    <w:bookmarkStart w:name="z83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Тенизского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499"/>
    <w:bookmarkStart w:name="z83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Тенизском сельском округе насчитывается (личное подворье) крупного рогатого скота 1371 голов, мелкого скота 1063 голов, 287 голов лошадей, 25 верблюдов.</w:t>
      </w:r>
    </w:p>
    <w:bookmarkEnd w:id="500"/>
    <w:bookmarkStart w:name="z83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35333 га. пастбищ.</w:t>
      </w:r>
    </w:p>
    <w:bookmarkEnd w:id="501"/>
    <w:bookmarkStart w:name="z83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02"/>
    <w:bookmarkStart w:name="z83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1371 гол.* 18га./гол.= 24678 га.</w:t>
      </w:r>
    </w:p>
    <w:bookmarkEnd w:id="503"/>
    <w:bookmarkStart w:name="z83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1063 гол.* 3,6га./гол.= 3826 га.</w:t>
      </w:r>
    </w:p>
    <w:bookmarkEnd w:id="504"/>
    <w:bookmarkStart w:name="z83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287 гол.* 21,6га./гол.= 6199 га.</w:t>
      </w:r>
    </w:p>
    <w:bookmarkEnd w:id="505"/>
    <w:bookmarkStart w:name="z83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25 гол.* 25,2 га./гол.= 630 га.</w:t>
      </w:r>
    </w:p>
    <w:bookmarkEnd w:id="506"/>
    <w:bookmarkStart w:name="z84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24678га.+ 3826га.+ 6199 га.+ 630 га.= 35333 га.</w:t>
      </w:r>
    </w:p>
    <w:bookmarkEnd w:id="507"/>
    <w:bookmarkStart w:name="z84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Тенизского сельского округа составляет: крупного рогатого скота 1196 головы, мелкого скота 1005 голов, 258 голов лошадей, 28 голов верблюдов.</w:t>
      </w:r>
    </w:p>
    <w:bookmarkEnd w:id="508"/>
    <w:bookmarkStart w:name="z84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31424,6 га пастбищ.</w:t>
      </w:r>
    </w:p>
    <w:bookmarkEnd w:id="509"/>
    <w:bookmarkStart w:name="z84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10"/>
    <w:bookmarkStart w:name="z84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–1196 гол.*18га./гол.= 21528га.</w:t>
      </w:r>
    </w:p>
    <w:bookmarkEnd w:id="511"/>
    <w:bookmarkStart w:name="z84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1005 гол.*3,6га./гол.= 3618 га.</w:t>
      </w:r>
    </w:p>
    <w:bookmarkEnd w:id="512"/>
    <w:bookmarkStart w:name="z84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258 гол.*21,6га./гол.= 5573 га.</w:t>
      </w:r>
    </w:p>
    <w:bookmarkEnd w:id="513"/>
    <w:bookmarkStart w:name="z84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28 гол.*25,2 га./гол.= 705,6 га.</w:t>
      </w:r>
    </w:p>
    <w:bookmarkEnd w:id="514"/>
    <w:bookmarkStart w:name="z84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21528 га.+ 3618 га.+ 5573 га.+ 705,6 га.= 31424,6 га.</w:t>
      </w:r>
    </w:p>
    <w:bookmarkEnd w:id="515"/>
    <w:bookmarkStart w:name="z84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Тенизского сельского округа, составляет 402 га.</w:t>
      </w:r>
    </w:p>
    <w:bookmarkEnd w:id="516"/>
    <w:bookmarkStart w:name="z85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Тенизского сельского округа имеется 1(один) скотомогильник.</w:t>
      </w:r>
    </w:p>
    <w:bookmarkEnd w:id="517"/>
    <w:bookmarkStart w:name="z85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Тенизского сельского округа не имеются аридные пастбища.</w:t>
      </w:r>
    </w:p>
    <w:bookmarkEnd w:id="518"/>
    <w:bookmarkStart w:name="z85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Тенизском сельском округе сервитуты для прогона скота не установлены.</w:t>
      </w:r>
    </w:p>
    <w:bookmarkEnd w:id="519"/>
    <w:bookmarkStart w:name="z85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Тенизского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Тенизском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59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Тенизского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21"/>
    <w:bookmarkStart w:name="z86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2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Тенизском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86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Тенизского сельского округа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86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5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Тенизском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73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25"/>
    <w:bookmarkStart w:name="z87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6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Тенизском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880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27"/>
    <w:bookmarkStart w:name="z88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8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529"/>
    <w:bookmarkStart w:name="z88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Тенизского сельского округа протекает река "Каспаркин"протяженностью 18 километров и река "Бажан" протяженостью 5 километров .</w:t>
      </w:r>
    </w:p>
    <w:bookmarkEnd w:id="5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Тенизском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889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31"/>
    <w:bookmarkStart w:name="z89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Тенизском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896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533"/>
    <w:bookmarkStart w:name="z89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78105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Тенизском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903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90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36"/>
    <w:bookmarkStart w:name="z90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537"/>
    <w:bookmarkStart w:name="z90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538"/>
    <w:bookmarkStart w:name="z90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539"/>
    <w:bookmarkStart w:name="z90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912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Нуржауском сельском округе на 2023-2024 годы</w:t>
      </w:r>
    </w:p>
    <w:bookmarkEnd w:id="541"/>
    <w:bookmarkStart w:name="z91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Нуржауском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42"/>
    <w:bookmarkStart w:name="z91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43"/>
    <w:bookmarkStart w:name="z91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44"/>
    <w:bookmarkStart w:name="z91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схему (карту) расположения пастбищ на территории Нуржауского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5"/>
    <w:bookmarkStart w:name="z91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6"/>
    <w:bookmarkStart w:name="z91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7"/>
    <w:bookmarkStart w:name="z91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8"/>
    <w:bookmarkStart w:name="z92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49"/>
    <w:bookmarkStart w:name="z92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50"/>
    <w:bookmarkStart w:name="z92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51"/>
    <w:bookmarkStart w:name="z92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сельскогоокруга и пастбищепользователей.</w:t>
      </w:r>
    </w:p>
    <w:bookmarkEnd w:id="552"/>
    <w:bookmarkStart w:name="z92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Нуржауского сельского округа 1586 гектар(га), из них земли населенных пунктов – 852,45 га, земли запаса- 929 га.</w:t>
      </w:r>
    </w:p>
    <w:bookmarkEnd w:id="553"/>
    <w:bookmarkStart w:name="z92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Нуржауского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200—280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554"/>
    <w:bookmarkStart w:name="z92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Нуржауском сельском округе насчитывается (личное подворье) крупного рогатого скота 1581 голов, мелкого скота 1260 голов, 315 голов лошадей, 204 верблюдов.</w:t>
      </w:r>
    </w:p>
    <w:bookmarkEnd w:id="555"/>
    <w:bookmarkStart w:name="z92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44900 га. пастбищ.</w:t>
      </w:r>
    </w:p>
    <w:bookmarkEnd w:id="556"/>
    <w:bookmarkStart w:name="z92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57"/>
    <w:bookmarkStart w:name="z92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1581 гол.* 18га./гол.= 28458 га.</w:t>
      </w:r>
    </w:p>
    <w:bookmarkEnd w:id="558"/>
    <w:bookmarkStart w:name="z93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1260 гол.* 3,6га./гол.= 4536 га.</w:t>
      </w:r>
    </w:p>
    <w:bookmarkEnd w:id="559"/>
    <w:bookmarkStart w:name="z93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315 гол.* 21,6га./гол.= 6804 га.</w:t>
      </w:r>
    </w:p>
    <w:bookmarkEnd w:id="560"/>
    <w:bookmarkStart w:name="z93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–204 гол.* 25,2 га./гол.= 5100 га.</w:t>
      </w:r>
    </w:p>
    <w:bookmarkEnd w:id="561"/>
    <w:bookmarkStart w:name="z93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28458 га.+ 4538 га.+ 6804 га.+ 5100 га.= 44900 га.</w:t>
      </w:r>
    </w:p>
    <w:bookmarkEnd w:id="562"/>
    <w:bookmarkStart w:name="z93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годапоголовье в ТОО, крестьянских и фермерских хозяйствах Нуржауского сельского округа составляет: крупного рогатого скота 1631головы, мелкого скота 1891 голов, 760 голов лошадей, 246 голов верблюдов.</w:t>
      </w:r>
    </w:p>
    <w:bookmarkEnd w:id="563"/>
    <w:bookmarkStart w:name="z93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58780,8 га пастбищ.</w:t>
      </w:r>
    </w:p>
    <w:bookmarkEnd w:id="564"/>
    <w:bookmarkStart w:name="z93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65"/>
    <w:bookmarkStart w:name="z93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–1631 гол.*18га./гол.= 29358 га.</w:t>
      </w:r>
    </w:p>
    <w:bookmarkEnd w:id="566"/>
    <w:bookmarkStart w:name="z93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1891 гол.*3,6га./гол.= 6807,6 га.</w:t>
      </w:r>
    </w:p>
    <w:bookmarkEnd w:id="567"/>
    <w:bookmarkStart w:name="z93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760 гол.*21,6га./гол.= 16416 га.</w:t>
      </w:r>
    </w:p>
    <w:bookmarkEnd w:id="568"/>
    <w:bookmarkStart w:name="z94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246 гол.*25,2 га./гол.= 6199,2 га.</w:t>
      </w:r>
    </w:p>
    <w:bookmarkEnd w:id="569"/>
    <w:bookmarkStart w:name="z94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29358га.+ 6807,6га.+ 16416 га.+ 6199,2 га.= 58780,8 га.</w:t>
      </w:r>
    </w:p>
    <w:bookmarkEnd w:id="570"/>
    <w:bookmarkStart w:name="z94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Нуржауского сельского округа, составляет 929 га.</w:t>
      </w:r>
    </w:p>
    <w:bookmarkEnd w:id="571"/>
    <w:bookmarkStart w:name="z94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Нуржауского сельского округа имеется 1(один) скотомогильник.</w:t>
      </w:r>
    </w:p>
    <w:bookmarkEnd w:id="572"/>
    <w:bookmarkStart w:name="z94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Нуржауского сельского округа не имеются аридные пастбища.</w:t>
      </w:r>
    </w:p>
    <w:bookmarkEnd w:id="573"/>
    <w:bookmarkStart w:name="z94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Нуржауском сельском округе сервитуты для прогона скота не установлены.</w:t>
      </w:r>
    </w:p>
    <w:bookmarkEnd w:id="574"/>
    <w:bookmarkStart w:name="z94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Нуржауского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Нуржауском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952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Нуржауского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76"/>
    <w:bookmarkStart w:name="z95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7"/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Нуржауском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959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Нуржауского сельского округа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96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5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Нуржауском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966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80"/>
    <w:bookmarkStart w:name="z96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1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Нуржауском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973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82"/>
    <w:bookmarkStart w:name="z97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3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584"/>
    <w:bookmarkStart w:name="z97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Нуржауского сельского округа протекает река "Шарон" протяженностью 3 километров.</w:t>
      </w:r>
    </w:p>
    <w:bookmarkEnd w:id="5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Нуржауском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982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86"/>
    <w:bookmarkStart w:name="z98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7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Нуржауском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989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588"/>
    <w:bookmarkStart w:name="z99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9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Нуржауском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996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9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91"/>
    <w:bookmarkStart w:name="z9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592"/>
    <w:bookmarkStart w:name="z9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593"/>
    <w:bookmarkStart w:name="z10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594"/>
    <w:bookmarkStart w:name="z10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5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1005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Аккольском сельском округе на 2023-2024 годы</w:t>
      </w:r>
    </w:p>
    <w:bookmarkEnd w:id="596"/>
    <w:bookmarkStart w:name="z10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Аккольском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97"/>
    <w:bookmarkStart w:name="z10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98"/>
    <w:bookmarkStart w:name="z100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99"/>
    <w:bookmarkStart w:name="z10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схему (карту) расположения пастбищ на территории Аккольского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00"/>
    <w:bookmarkStart w:name="z101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01"/>
    <w:bookmarkStart w:name="z10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02"/>
    <w:bookmarkStart w:name="z10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03"/>
    <w:bookmarkStart w:name="z10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04"/>
    <w:bookmarkStart w:name="z10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05"/>
    <w:bookmarkStart w:name="z10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06"/>
    <w:bookmarkStart w:name="z101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сельскогоокруга и пастбищепользователей.</w:t>
      </w:r>
    </w:p>
    <w:bookmarkEnd w:id="607"/>
    <w:bookmarkStart w:name="z10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Аккольского сельского округа 55080 гектар(га), из них земли населенных пунктов – 2222 га, земли запаса- 52858 га.</w:t>
      </w:r>
    </w:p>
    <w:bookmarkEnd w:id="608"/>
    <w:bookmarkStart w:name="z101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Аккольского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609"/>
    <w:bookmarkStart w:name="z101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Аккольском сельском округе насчитывается (личное подворье) крупного рогатого скота 2009 голов, мелкого скота1729 голов, 337 голов лошадей, 290 верблюдов.</w:t>
      </w:r>
    </w:p>
    <w:bookmarkEnd w:id="610"/>
    <w:bookmarkStart w:name="z102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56973 га. пастбищ.</w:t>
      </w:r>
    </w:p>
    <w:bookmarkEnd w:id="611"/>
    <w:bookmarkStart w:name="z102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12"/>
    <w:bookmarkStart w:name="z102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2009 гол.* 18га./гол.= 36162 га.</w:t>
      </w:r>
    </w:p>
    <w:bookmarkEnd w:id="613"/>
    <w:bookmarkStart w:name="z102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1729 гол.* 3,6га./гол.= 6224 га.</w:t>
      </w:r>
    </w:p>
    <w:bookmarkEnd w:id="614"/>
    <w:bookmarkStart w:name="z102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337 гол.* 21,6га./гол.= 7279 га.</w:t>
      </w:r>
    </w:p>
    <w:bookmarkEnd w:id="615"/>
    <w:bookmarkStart w:name="z102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290 гол.* 25,2 га./гол.= 7308га.</w:t>
      </w:r>
    </w:p>
    <w:bookmarkEnd w:id="616"/>
    <w:bookmarkStart w:name="z102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36162 га.+ 6224 га.+ 7279 га.+ 7308 га.=56973 га.</w:t>
      </w:r>
    </w:p>
    <w:bookmarkEnd w:id="617"/>
    <w:bookmarkStart w:name="z102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Аккольского сельского округа составляет: крупного рогатого скота 1024 головы, мелкого скота 1486 голов, 328 голова лошадей, 124 голов верблюдов.</w:t>
      </w:r>
    </w:p>
    <w:bookmarkEnd w:id="618"/>
    <w:bookmarkStart w:name="z102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37231,2 га пастбищ.</w:t>
      </w:r>
    </w:p>
    <w:bookmarkEnd w:id="619"/>
    <w:bookmarkStart w:name="z102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20"/>
    <w:bookmarkStart w:name="z103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–1204 гол.*18га./гол.= 21672 га.</w:t>
      </w:r>
    </w:p>
    <w:bookmarkEnd w:id="621"/>
    <w:bookmarkStart w:name="z103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1486 гол.*3,6га./гол.= 5349,6 га.</w:t>
      </w:r>
    </w:p>
    <w:bookmarkEnd w:id="622"/>
    <w:bookmarkStart w:name="z103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328 гол.*21,6га./гол.= 7084,8 га.</w:t>
      </w:r>
    </w:p>
    <w:bookmarkEnd w:id="623"/>
    <w:bookmarkStart w:name="z103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124 гол.*25,2 га./гол.= 3124,8 га.</w:t>
      </w:r>
    </w:p>
    <w:bookmarkEnd w:id="624"/>
    <w:bookmarkStart w:name="z103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21672 га.+ 5349,6 га.+ 7084,8 га.+ 3124,8 га.= 37231,2 га.</w:t>
      </w:r>
    </w:p>
    <w:bookmarkEnd w:id="625"/>
    <w:bookmarkStart w:name="z103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Курмангазнского района, площадь пастбищ, находящихся в землепользовании всех ТОО, крестьянских и фермерских хозяйств на территории Аккольского сельского округа, составляет 1447 га.</w:t>
      </w:r>
    </w:p>
    <w:bookmarkEnd w:id="626"/>
    <w:bookmarkStart w:name="z103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Аккольского сельского округа имеется 1(один) скотомогильник.</w:t>
      </w:r>
    </w:p>
    <w:bookmarkEnd w:id="627"/>
    <w:bookmarkStart w:name="z103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Аккольского сельского округа не имеются аридные пастбища.</w:t>
      </w:r>
    </w:p>
    <w:bookmarkEnd w:id="628"/>
    <w:bookmarkStart w:name="z103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Аккольском сельском округе сервитуты для прогона скота не установлены.</w:t>
      </w:r>
    </w:p>
    <w:bookmarkEnd w:id="629"/>
    <w:bookmarkStart w:name="z103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Аккольского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6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Аккольском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045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31"/>
    <w:bookmarkStart w:name="z10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2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Аккольском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052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Аккольского сельского округа</w:t>
      </w:r>
    </w:p>
    <w:bookmarkEnd w:id="6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05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Аккольском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059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35"/>
    <w:bookmarkStart w:name="z106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6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Аккольском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2023-2024 годы</w:t>
            </w:r>
          </w:p>
        </w:tc>
      </w:tr>
    </w:tbl>
    <w:bookmarkStart w:name="z1066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37"/>
    <w:bookmarkStart w:name="z106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8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639"/>
    <w:bookmarkStart w:name="z106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Аккольского сельского округа протекает озеро "Қаракөл" протяженностью 2 километров.</w:t>
      </w:r>
    </w:p>
    <w:bookmarkEnd w:id="6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вАккольском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075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41"/>
    <w:bookmarkStart w:name="z107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2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Аккольском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082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643"/>
    <w:bookmarkStart w:name="z108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4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Аккольском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089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09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46"/>
    <w:bookmarkStart w:name="z109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647"/>
    <w:bookmarkStart w:name="z109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648"/>
    <w:bookmarkStart w:name="z109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649"/>
    <w:bookmarkStart w:name="z109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6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1098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Сафоновском сельском округе на 2023-2024 годы</w:t>
      </w:r>
    </w:p>
    <w:bookmarkEnd w:id="651"/>
    <w:bookmarkStart w:name="z109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Сафоновском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652"/>
    <w:bookmarkStart w:name="z110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53"/>
    <w:bookmarkStart w:name="z110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54"/>
    <w:bookmarkStart w:name="z110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схему (карту) расположения пастбищ на территории Сафоновском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55"/>
    <w:bookmarkStart w:name="z110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56"/>
    <w:bookmarkStart w:name="z110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57"/>
    <w:bookmarkStart w:name="z110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58"/>
    <w:bookmarkStart w:name="z110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59"/>
    <w:bookmarkStart w:name="z110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60"/>
    <w:bookmarkStart w:name="z110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61"/>
    <w:bookmarkStart w:name="z110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сельскогоокруга и пастбищепользователей.</w:t>
      </w:r>
    </w:p>
    <w:bookmarkEnd w:id="662"/>
    <w:bookmarkStart w:name="z111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Сафоновского сельского округа 659 гектар(га), из них земли населенных пунктов – 394,43га, земли запаса- 264,57 га.</w:t>
      </w:r>
    </w:p>
    <w:bookmarkEnd w:id="663"/>
    <w:bookmarkStart w:name="z111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Сафоновского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664"/>
    <w:bookmarkStart w:name="z111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Сафоновском сельском округе насчитывается (личное подворье)крупного рогатого скота 1084 голов, мелкого скота 651 голов, 610 голов лошадей, 11 верблюдов.</w:t>
      </w:r>
    </w:p>
    <w:bookmarkEnd w:id="665"/>
    <w:bookmarkStart w:name="z111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35309 га. пастбищ.</w:t>
      </w:r>
    </w:p>
    <w:bookmarkEnd w:id="666"/>
    <w:bookmarkStart w:name="z111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67"/>
    <w:bookmarkStart w:name="z111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1084гол.* 18га./гол.= 19512 га.</w:t>
      </w:r>
    </w:p>
    <w:bookmarkEnd w:id="668"/>
    <w:bookmarkStart w:name="z111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651 гол.* 3,6га./гол.= 2344 га.</w:t>
      </w:r>
    </w:p>
    <w:bookmarkEnd w:id="669"/>
    <w:bookmarkStart w:name="z111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610 гол.* 21,6га./гол.= 13176 га.</w:t>
      </w:r>
    </w:p>
    <w:bookmarkEnd w:id="670"/>
    <w:bookmarkStart w:name="z111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11 гол.* 25,2 га./гол.= 277 га.</w:t>
      </w:r>
    </w:p>
    <w:bookmarkEnd w:id="671"/>
    <w:bookmarkStart w:name="z111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19512 га.+ 2344 га.+ 13176 га.+ 277 га.= 35309 га.</w:t>
      </w:r>
    </w:p>
    <w:bookmarkEnd w:id="672"/>
    <w:bookmarkStart w:name="z112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Сафоновского сельского округа составляет: крупного рогатого скота 802 головы, мелкого скота 378 голов, 540 голов лошадей, 12 голов верблюдов.</w:t>
      </w:r>
    </w:p>
    <w:bookmarkEnd w:id="673"/>
    <w:bookmarkStart w:name="z112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27763 га пастбищ.</w:t>
      </w:r>
    </w:p>
    <w:bookmarkEnd w:id="674"/>
    <w:bookmarkStart w:name="z112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75"/>
    <w:bookmarkStart w:name="z112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–802 гол.*18га./гол.= 14436 га.</w:t>
      </w:r>
    </w:p>
    <w:bookmarkEnd w:id="676"/>
    <w:bookmarkStart w:name="z112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378 гол.*3,6га./гол.= 1361 га.</w:t>
      </w:r>
    </w:p>
    <w:bookmarkEnd w:id="677"/>
    <w:bookmarkStart w:name="z112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540 гол.*21,6га./гол.= 11664 га.</w:t>
      </w:r>
    </w:p>
    <w:bookmarkEnd w:id="678"/>
    <w:bookmarkStart w:name="z112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 гол.*25,2 га./гол.= 302,4га.</w:t>
      </w:r>
    </w:p>
    <w:bookmarkEnd w:id="679"/>
    <w:bookmarkStart w:name="z112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14436 га.+ 1361.+ 11664 га.+ 302,4 га.= 27763 га.</w:t>
      </w:r>
    </w:p>
    <w:bookmarkEnd w:id="680"/>
    <w:bookmarkStart w:name="z112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Сафоновского сельского округа, составляет 496 га.</w:t>
      </w:r>
    </w:p>
    <w:bookmarkEnd w:id="681"/>
    <w:bookmarkStart w:name="z112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Сафоновского сельского округа имеется 1(один) скотомогильник.</w:t>
      </w:r>
    </w:p>
    <w:bookmarkEnd w:id="682"/>
    <w:bookmarkStart w:name="z113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Сафоновского сельского округа не имеются аридные пастбища.</w:t>
      </w:r>
    </w:p>
    <w:bookmarkEnd w:id="683"/>
    <w:bookmarkStart w:name="z113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Сафоновского сельском округе сервитуты для прогона скота не установлены.</w:t>
      </w:r>
    </w:p>
    <w:bookmarkEnd w:id="684"/>
    <w:bookmarkStart w:name="z113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Сафоновского сельского округа, не обеспеченных пастбищами в пределах села перемещается наотгонные пастбищасогласно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6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Сафоновском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138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Сафоновского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86"/>
    <w:bookmarkStart w:name="z113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7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Сафоновском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145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Сафоновского сельского округа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14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Сафоновском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152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90"/>
    <w:bookmarkStart w:name="z115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1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Сафоновском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159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92"/>
    <w:bookmarkStart w:name="z116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3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694"/>
    <w:bookmarkStart w:name="z116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Сафоновского сельского округа протекает река "Қиғаш" протяженностью 2,5 километров и канал "Кутуми" протяженностью 0,2 километров.</w:t>
      </w:r>
    </w:p>
    <w:bookmarkEnd w:id="6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Сафоновском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168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96"/>
    <w:bookmarkStart w:name="z116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7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Сафоновском сельском округе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75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698"/>
    <w:bookmarkStart w:name="z117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9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Сафоновском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182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Сафоновский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18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01"/>
    <w:bookmarkStart w:name="z118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702"/>
    <w:bookmarkStart w:name="z118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703"/>
    <w:bookmarkStart w:name="z118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704"/>
    <w:bookmarkStart w:name="z118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7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1191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Макашском сельском округе на 2023-2024 годы</w:t>
      </w:r>
    </w:p>
    <w:bookmarkEnd w:id="706"/>
    <w:bookmarkStart w:name="z119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Макашском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707"/>
    <w:bookmarkStart w:name="z119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08"/>
    <w:bookmarkStart w:name="z119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09"/>
    <w:bookmarkStart w:name="z119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схему (карту) расположения пастбищ на территории Макашского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10"/>
    <w:bookmarkStart w:name="z119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11"/>
    <w:bookmarkStart w:name="z119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12"/>
    <w:bookmarkStart w:name="z119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13"/>
    <w:bookmarkStart w:name="z119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14"/>
    <w:bookmarkStart w:name="z120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15"/>
    <w:bookmarkStart w:name="z120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16"/>
    <w:bookmarkStart w:name="z120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сельскогоокруга и пастбищепользователей.</w:t>
      </w:r>
    </w:p>
    <w:bookmarkEnd w:id="717"/>
    <w:bookmarkStart w:name="z120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Макашского сельского округа 52400 гектар(га), из них земли населенных пунктов – 8700 га, земли запаса- 43700 га.</w:t>
      </w:r>
    </w:p>
    <w:bookmarkEnd w:id="718"/>
    <w:bookmarkStart w:name="z120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Макашского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719"/>
    <w:bookmarkStart w:name="z120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Макашском сельском округе насчитывается (личное подворье) крупного рогатого скота 2737 голов, мелкого скота 1972 голов, 427 голов лошадей, 114 верблюдов.</w:t>
      </w:r>
    </w:p>
    <w:bookmarkEnd w:id="720"/>
    <w:bookmarkStart w:name="z120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69227 га. пастбищ.</w:t>
      </w:r>
    </w:p>
    <w:bookmarkEnd w:id="721"/>
    <w:bookmarkStart w:name="z120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22"/>
    <w:bookmarkStart w:name="z120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2737 гол.* 18га./гол.= 49266 га.</w:t>
      </w:r>
    </w:p>
    <w:bookmarkEnd w:id="723"/>
    <w:bookmarkStart w:name="z120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1972 гол.* 3,6га./гол.= 7099 га.</w:t>
      </w:r>
    </w:p>
    <w:bookmarkEnd w:id="724"/>
    <w:bookmarkStart w:name="z121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427 гол.* 21,6га./гол.= 9233 га.</w:t>
      </w:r>
    </w:p>
    <w:bookmarkEnd w:id="725"/>
    <w:bookmarkStart w:name="z121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144 гол.* 25,2 га./гол.= 3629 га.</w:t>
      </w:r>
    </w:p>
    <w:bookmarkEnd w:id="726"/>
    <w:bookmarkStart w:name="z121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49266 га.+ 7099 га.+ 9233 га.+ 3629га.= 69227 га.</w:t>
      </w:r>
    </w:p>
    <w:bookmarkEnd w:id="727"/>
    <w:bookmarkStart w:name="z121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Макаш, Томан – 0 гектар.</w:t>
      </w:r>
    </w:p>
    <w:bookmarkEnd w:id="728"/>
    <w:bookmarkStart w:name="z121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года поголовье в ТОО, крестьянских и фермерских хозяйствах Макашского сельского округа составляет: крупного рогатого скота 1695 головы, мелкого скота 1700 голов, 218 голова лошадей, 95 голов верблюдов.</w:t>
      </w:r>
    </w:p>
    <w:bookmarkEnd w:id="729"/>
    <w:bookmarkStart w:name="z121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требуется 43733 га пастбищ.</w:t>
      </w:r>
    </w:p>
    <w:bookmarkEnd w:id="730"/>
    <w:bookmarkStart w:name="z121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31"/>
    <w:bookmarkStart w:name="z121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–1695 гол.*18га./гол.= 30510 га.</w:t>
      </w:r>
    </w:p>
    <w:bookmarkEnd w:id="732"/>
    <w:bookmarkStart w:name="z121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1700гол.*3,6га./гол.= 6120 га.</w:t>
      </w:r>
    </w:p>
    <w:bookmarkEnd w:id="733"/>
    <w:bookmarkStart w:name="z121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218 гол.*21,6га./гол.= 4709 га.</w:t>
      </w:r>
    </w:p>
    <w:bookmarkEnd w:id="734"/>
    <w:bookmarkStart w:name="z122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95 гол.*25,2 га./гол.= 2394 га.</w:t>
      </w:r>
    </w:p>
    <w:bookmarkEnd w:id="735"/>
    <w:bookmarkStart w:name="z122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30510 га.+ 6120га.+ 4709га.+ 2394га.= 43733 га.</w:t>
      </w:r>
    </w:p>
    <w:bookmarkEnd w:id="736"/>
    <w:bookmarkStart w:name="z122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Макашского сельского округа, составляет 6869 га.</w:t>
      </w:r>
    </w:p>
    <w:bookmarkEnd w:id="737"/>
    <w:bookmarkStart w:name="z122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Макашского сельского округа имеется 1(один) скотомогильник.</w:t>
      </w:r>
    </w:p>
    <w:bookmarkEnd w:id="738"/>
    <w:bookmarkStart w:name="z122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Макашского сельского округа не имеются аридные пастбища.</w:t>
      </w:r>
    </w:p>
    <w:bookmarkEnd w:id="739"/>
    <w:bookmarkStart w:name="z122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Макашском сельском округе сервитуты для прогона скота не установлены.</w:t>
      </w:r>
    </w:p>
    <w:bookmarkEnd w:id="740"/>
    <w:bookmarkStart w:name="z122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Макашского сельского округа, не обеспеченных пастбищами в пределах села перемещается наотгонные пастбищасогласно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</w:t>
      </w:r>
    </w:p>
    <w:bookmarkEnd w:id="7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Макашском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232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Макашского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42"/>
    <w:bookmarkStart w:name="z123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3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Макашском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239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Макашского сельского округа</w:t>
      </w:r>
    </w:p>
    <w:bookmarkEnd w:id="7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24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Макашском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246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46"/>
    <w:bookmarkStart w:name="z124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7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Макашском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253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48"/>
    <w:bookmarkStart w:name="z125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9"/>
    <w:p>
      <w:pPr>
        <w:spacing w:after="0"/>
        <w:ind w:left="0"/>
        <w:jc w:val="both"/>
      </w:pPr>
      <w:r>
        <w:drawing>
          <wp:inline distT="0" distB="0" distL="0" distR="0">
            <wp:extent cx="67691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750"/>
    <w:bookmarkStart w:name="z125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Макашского сельского округа протекает река "Тоғыт" протяженностью 12 километров и канал "Достық" протяженностью 9 километров.</w:t>
      </w:r>
    </w:p>
    <w:bookmarkEnd w:id="7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Макашском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262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52"/>
    <w:bookmarkStart w:name="z126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3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Макашском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269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754"/>
    <w:bookmarkStart w:name="z127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5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Макашском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276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27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57"/>
    <w:bookmarkStart w:name="z127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758"/>
    <w:bookmarkStart w:name="z127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759"/>
    <w:bookmarkStart w:name="z128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760"/>
    <w:bookmarkStart w:name="z128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7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1285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Кигашском сельском округе на 2023-2024 годы</w:t>
      </w:r>
    </w:p>
    <w:bookmarkEnd w:id="762"/>
    <w:bookmarkStart w:name="z128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Кигашском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763"/>
    <w:bookmarkStart w:name="z128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64"/>
    <w:bookmarkStart w:name="z128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65"/>
    <w:bookmarkStart w:name="z128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схему (карту) расположения пастбищ на территории Кигашского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66"/>
    <w:bookmarkStart w:name="z129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67"/>
    <w:bookmarkStart w:name="z129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68"/>
    <w:bookmarkStart w:name="z129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69"/>
    <w:bookmarkStart w:name="z129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70"/>
    <w:bookmarkStart w:name="z129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71"/>
    <w:bookmarkStart w:name="z129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72"/>
    <w:bookmarkStart w:name="z129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773"/>
    <w:bookmarkStart w:name="z129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Кигашского сельского округа 1487 гектар(га), из них земли населенных пунктов – 281 га, земли запаса- 1206 га.</w:t>
      </w:r>
    </w:p>
    <w:bookmarkEnd w:id="774"/>
    <w:bookmarkStart w:name="z129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Кигашского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775"/>
    <w:bookmarkStart w:name="z129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Кигашском сельском округе насчитывается (личное подворье) крупного рогатого скота 636 голов, мелкого скота1580 голов,194 голов лошадей, 64 верблюдов.</w:t>
      </w:r>
    </w:p>
    <w:bookmarkEnd w:id="776"/>
    <w:bookmarkStart w:name="z130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22939 га. пастбищ.</w:t>
      </w:r>
    </w:p>
    <w:bookmarkEnd w:id="777"/>
    <w:bookmarkStart w:name="z130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78"/>
    <w:bookmarkStart w:name="z130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636 гол.* 18га./гол.= 11448 га.</w:t>
      </w:r>
    </w:p>
    <w:bookmarkEnd w:id="779"/>
    <w:bookmarkStart w:name="z130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1580 гол.* 3,6га./гол.= 5688 га.</w:t>
      </w:r>
    </w:p>
    <w:bookmarkEnd w:id="780"/>
    <w:bookmarkStart w:name="z130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194 гол.* 21,6га./гол.= 4190 га.</w:t>
      </w:r>
    </w:p>
    <w:bookmarkEnd w:id="781"/>
    <w:bookmarkStart w:name="z130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64 гол.* 25,2 га./гол.= 1613 га.</w:t>
      </w:r>
    </w:p>
    <w:bookmarkEnd w:id="782"/>
    <w:bookmarkStart w:name="z130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11448 га.+ 5688 га.+ 4190 га.+ 1613 га.= 22939 га.</w:t>
      </w:r>
    </w:p>
    <w:bookmarkEnd w:id="783"/>
    <w:bookmarkStart w:name="z130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Кигашского сельского округа составляет: крупного рогатого скота 15 головы, мелкого скота 20 голов, 22 голов лошадей.</w:t>
      </w:r>
    </w:p>
    <w:bookmarkEnd w:id="784"/>
    <w:bookmarkStart w:name="z130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дополнительно не требуется 817га.</w:t>
      </w:r>
    </w:p>
    <w:bookmarkEnd w:id="785"/>
    <w:bookmarkStart w:name="z130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86"/>
    <w:bookmarkStart w:name="z131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–15 гол.*18га./гол.= 270 га.</w:t>
      </w:r>
    </w:p>
    <w:bookmarkEnd w:id="787"/>
    <w:bookmarkStart w:name="z131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20 гол.*3,6га./гол.= 72 га.</w:t>
      </w:r>
    </w:p>
    <w:bookmarkEnd w:id="788"/>
    <w:bookmarkStart w:name="z131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22 гол.*21,6га./гол.= 475 га.</w:t>
      </w:r>
    </w:p>
    <w:bookmarkEnd w:id="789"/>
    <w:bookmarkStart w:name="z131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 га.+ 72 га.+ 475 га.= 817га.</w:t>
      </w:r>
    </w:p>
    <w:bookmarkEnd w:id="790"/>
    <w:bookmarkStart w:name="z131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Кигашского сельского округа, составляет 1284 га.</w:t>
      </w:r>
    </w:p>
    <w:bookmarkEnd w:id="791"/>
    <w:bookmarkStart w:name="z131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Кигашского сельского округа имеется 1(один) скотомогильник.</w:t>
      </w:r>
    </w:p>
    <w:bookmarkEnd w:id="792"/>
    <w:bookmarkStart w:name="z131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Кигашского сельского округа не имеются аридные пастбища.</w:t>
      </w:r>
    </w:p>
    <w:bookmarkEnd w:id="793"/>
    <w:bookmarkStart w:name="z131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Кигашском сельском округе сервитуты для прогона скота не установлены.</w:t>
      </w:r>
    </w:p>
    <w:bookmarkEnd w:id="794"/>
    <w:bookmarkStart w:name="z131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Кигашского сельского округа, не обеспеченных пастбищами в пределах села перемещается наотгонные пастбищасогласно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7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Кигашском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324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Кигашского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96"/>
    <w:bookmarkStart w:name="z132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7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Кигашском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331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Кигашского сельского округа</w:t>
      </w:r>
    </w:p>
    <w:bookmarkEnd w:id="7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33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Кигашском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338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00"/>
    <w:bookmarkStart w:name="z133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1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Кигашском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345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802"/>
    <w:bookmarkStart w:name="z134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3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804"/>
    <w:bookmarkStart w:name="z134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Кигашского сельского округа протекает река "Қиғаш" протяженностью 2 километров.</w:t>
      </w:r>
    </w:p>
    <w:bookmarkEnd w:id="8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Кигашском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354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06"/>
    <w:bookmarkStart w:name="z135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7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Кигашском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361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808"/>
    <w:bookmarkStart w:name="z136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9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Кигашском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368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36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11"/>
    <w:bookmarkStart w:name="z137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812"/>
    <w:bookmarkStart w:name="z137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813"/>
    <w:bookmarkStart w:name="z137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814"/>
    <w:bookmarkStart w:name="z137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8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1377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Дынгызылском сельском округе на 2023-2024 годы</w:t>
      </w:r>
    </w:p>
    <w:bookmarkEnd w:id="816"/>
    <w:bookmarkStart w:name="z137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Дынгызылском сельском округе на 2023-2024 годыы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817"/>
    <w:bookmarkStart w:name="z137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18"/>
    <w:bookmarkStart w:name="z138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19"/>
    <w:bookmarkStart w:name="z138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схему (карту) расположения пастбищ на территории Дынгызылского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20"/>
    <w:bookmarkStart w:name="z138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21"/>
    <w:bookmarkStart w:name="z138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22"/>
    <w:bookmarkStart w:name="z138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23"/>
    <w:bookmarkStart w:name="z138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24"/>
    <w:bookmarkStart w:name="z138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25"/>
    <w:bookmarkStart w:name="z138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26"/>
    <w:bookmarkStart w:name="z138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сельскогоокруга и пастбищепользователей.</w:t>
      </w:r>
    </w:p>
    <w:bookmarkEnd w:id="827"/>
    <w:bookmarkStart w:name="z138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Дынгызылского сельского округа 490145,1 гектар(га), из них земли населенных пунктов – 168030 га, земли запаса- 322115 га.</w:t>
      </w:r>
    </w:p>
    <w:bookmarkEnd w:id="828"/>
    <w:bookmarkStart w:name="z139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Дынгызылского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829"/>
    <w:bookmarkStart w:name="z139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Дынгызылском сельском округе насчитывается (личное подворье) крупного рогатого скота 3439 голов, мелкого скота 8653 голов, 1307 голов лошадей, 767 верблюдов.</w:t>
      </w:r>
    </w:p>
    <w:bookmarkEnd w:id="830"/>
    <w:bookmarkStart w:name="z139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140612 га. пастбищ.</w:t>
      </w:r>
    </w:p>
    <w:bookmarkEnd w:id="831"/>
    <w:bookmarkStart w:name="z139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32"/>
    <w:bookmarkStart w:name="z139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3439 гол.* 18га./гол.= 61902 га.</w:t>
      </w:r>
    </w:p>
    <w:bookmarkEnd w:id="833"/>
    <w:bookmarkStart w:name="z139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8653 гол.* 3,6га./гол.= 31151 га.</w:t>
      </w:r>
    </w:p>
    <w:bookmarkEnd w:id="834"/>
    <w:bookmarkStart w:name="z139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1307 гол.* 21,6га./гол.= 28231 га.</w:t>
      </w:r>
    </w:p>
    <w:bookmarkEnd w:id="835"/>
    <w:bookmarkStart w:name="z139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767 гол.* 25,2 га./гол.= 19328 га.</w:t>
      </w:r>
    </w:p>
    <w:bookmarkEnd w:id="836"/>
    <w:bookmarkStart w:name="z139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61902 га.+ 31151 га.+ 28231 га.+ 19328 га.= 140612 га.</w:t>
      </w:r>
    </w:p>
    <w:bookmarkEnd w:id="837"/>
    <w:bookmarkStart w:name="z139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Дынгызылского сельского округа составляет: крупного рогатого скота 1102 головы, мелкого скота 2530 голов, 295 голов лошадей, 128 голов верблюдов.</w:t>
      </w:r>
    </w:p>
    <w:bookmarkEnd w:id="838"/>
    <w:bookmarkStart w:name="z140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дополнительно требуется 38542 га пастбищ.</w:t>
      </w:r>
    </w:p>
    <w:bookmarkEnd w:id="839"/>
    <w:bookmarkStart w:name="z140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40"/>
    <w:bookmarkStart w:name="z140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–1102 гол.*18га./гол.= 19836 га.</w:t>
      </w:r>
    </w:p>
    <w:bookmarkEnd w:id="841"/>
    <w:bookmarkStart w:name="z140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2530 гол.*3,6га./гол.= 9108 га.</w:t>
      </w:r>
    </w:p>
    <w:bookmarkEnd w:id="842"/>
    <w:bookmarkStart w:name="z140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295 гол.*21,6га./гол.= 6372 га.</w:t>
      </w:r>
    </w:p>
    <w:bookmarkEnd w:id="843"/>
    <w:bookmarkStart w:name="z140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128 гол.*25,2 га./гол.= 3226 га.</w:t>
      </w:r>
    </w:p>
    <w:bookmarkEnd w:id="844"/>
    <w:bookmarkStart w:name="z140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19836 га.+ 9108 га.+ 6372 га.+ 3226 га.= 38542га.</w:t>
      </w:r>
    </w:p>
    <w:bookmarkEnd w:id="845"/>
    <w:bookmarkStart w:name="z140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Дынгызылского сельского округа, составляет 8773 га.</w:t>
      </w:r>
    </w:p>
    <w:bookmarkEnd w:id="846"/>
    <w:bookmarkStart w:name="z140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Дынгызылского сельского округа имеется 1(один) скотомогильник.</w:t>
      </w:r>
    </w:p>
    <w:bookmarkEnd w:id="847"/>
    <w:bookmarkStart w:name="z140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Дынгызылского сельского округа не имеются аридные пастбища.</w:t>
      </w:r>
    </w:p>
    <w:bookmarkEnd w:id="848"/>
    <w:bookmarkStart w:name="z141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Дынгызылском сельском округе сервитуты для прогона скота не установлены.</w:t>
      </w:r>
    </w:p>
    <w:bookmarkEnd w:id="849"/>
    <w:bookmarkStart w:name="z141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Дынгызылского сельского округа, не обеспеченных пастбищами в пределах села перемещается наотгонные пастбищасогласно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8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Дынгызылском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417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Дынгызылского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51"/>
    <w:bookmarkStart w:name="z141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2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Дынгызылском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424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Дынгызылского сельского округа</w:t>
      </w:r>
    </w:p>
    <w:bookmarkEnd w:id="8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42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8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Дынгызылском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431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55"/>
    <w:bookmarkStart w:name="z143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6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Дынгызылском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438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857"/>
    <w:bookmarkStart w:name="z143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8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859"/>
    <w:bookmarkStart w:name="z144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Дынгызылского сельского округа протекает река "Қиғаш"протяженностью 4 километров.</w:t>
      </w:r>
    </w:p>
    <w:bookmarkEnd w:id="8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Дынгызылском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447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61"/>
    <w:bookmarkStart w:name="z144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2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Дынгызылском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454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863"/>
    <w:bookmarkStart w:name="z145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4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Дынгызылском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461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46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66"/>
    <w:bookmarkStart w:name="z146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867"/>
    <w:bookmarkStart w:name="z146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868"/>
    <w:bookmarkStart w:name="z146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869"/>
    <w:bookmarkStart w:name="z146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8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1470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Асанском сельском округе на 2023-2024 годы</w:t>
      </w:r>
    </w:p>
    <w:bookmarkEnd w:id="871"/>
    <w:bookmarkStart w:name="z147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Асанском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872"/>
    <w:bookmarkStart w:name="z147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73"/>
    <w:bookmarkStart w:name="z147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74"/>
    <w:bookmarkStart w:name="z147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33)схему (карту) расположения пастбищ на территории Асанского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5"/>
    <w:bookmarkStart w:name="z147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6"/>
    <w:bookmarkStart w:name="z147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7"/>
    <w:bookmarkStart w:name="z147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8"/>
    <w:bookmarkStart w:name="z147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9"/>
    <w:bookmarkStart w:name="z147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80"/>
    <w:bookmarkStart w:name="z148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</w:t>
      </w:r>
      <w:r>
        <w:rPr>
          <w:rFonts w:ascii="Times New Roman"/>
          <w:b w:val="false"/>
          <w:i w:val="false"/>
          <w:color w:val="000000"/>
          <w:sz w:val="28"/>
        </w:rPr>
        <w:t>(приложение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81"/>
    <w:bookmarkStart w:name="z148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сельскогоокруга и пастбищепользователей.</w:t>
      </w:r>
    </w:p>
    <w:bookmarkEnd w:id="882"/>
    <w:bookmarkStart w:name="z148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Асанского сельского округа 149900 гектар(га), из них земли населенных пунктов – 260,63 га, земли запаса- 149639 га.</w:t>
      </w:r>
    </w:p>
    <w:bookmarkEnd w:id="883"/>
    <w:bookmarkStart w:name="z148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Асанского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884"/>
    <w:bookmarkStart w:name="z148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Асанском сельском округе насчитывается (личное подворье) крупного рогатого скота 2851голов, мелкого скота 12802 голов, 1214 голов лошадей, 272 верблюдов.</w:t>
      </w:r>
    </w:p>
    <w:bookmarkEnd w:id="885"/>
    <w:bookmarkStart w:name="z148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130481 га. пастбищ.</w:t>
      </w:r>
    </w:p>
    <w:bookmarkEnd w:id="886"/>
    <w:bookmarkStart w:name="z148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87"/>
    <w:bookmarkStart w:name="z148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2851 гол.* 18га./гол.= 51318га.</w:t>
      </w:r>
    </w:p>
    <w:bookmarkEnd w:id="888"/>
    <w:bookmarkStart w:name="z148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12802 гол.* 3,6га./гол.= 46087 га.</w:t>
      </w:r>
    </w:p>
    <w:bookmarkEnd w:id="889"/>
    <w:bookmarkStart w:name="z148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1214 гол.* 21,6га./гол.= 26222 га.</w:t>
      </w:r>
    </w:p>
    <w:bookmarkEnd w:id="890"/>
    <w:bookmarkStart w:name="z149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272 гол.* 25,2 га./гол.= 6854 га.</w:t>
      </w:r>
    </w:p>
    <w:bookmarkEnd w:id="891"/>
    <w:bookmarkStart w:name="z149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51318 га.+ 46087 га.+ 26222га.+ 6854 га.= 130481 га.</w:t>
      </w:r>
    </w:p>
    <w:bookmarkEnd w:id="892"/>
    <w:bookmarkStart w:name="z149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Асанского сельского округа составляет: крупного рогатого скота 3923 головы, мелкого скота 10392 голов, 1837 голов лошадей, 187 голов верблюдов.</w:t>
      </w:r>
    </w:p>
    <w:bookmarkEnd w:id="893"/>
    <w:bookmarkStart w:name="z149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дополнительно требуется 152416га пастбищ.</w:t>
      </w:r>
    </w:p>
    <w:bookmarkEnd w:id="894"/>
    <w:bookmarkStart w:name="z149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95"/>
    <w:bookmarkStart w:name="z149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–3923 гол.*18га./гол.= 70614 га.</w:t>
      </w:r>
    </w:p>
    <w:bookmarkEnd w:id="896"/>
    <w:bookmarkStart w:name="z149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10392 гол.*3,6га./гол.= 37411 га.</w:t>
      </w:r>
    </w:p>
    <w:bookmarkEnd w:id="897"/>
    <w:bookmarkStart w:name="z149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1837 гол.*21,6га./гол.= 39679 га.</w:t>
      </w:r>
    </w:p>
    <w:bookmarkEnd w:id="898"/>
    <w:bookmarkStart w:name="z149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187гол.*25,2 га./гол.= 4712 га.</w:t>
      </w:r>
    </w:p>
    <w:bookmarkEnd w:id="899"/>
    <w:bookmarkStart w:name="z149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70614 га.+ 37411 га.+ 39679 га.+ 4712 га.= 152416га.</w:t>
      </w:r>
    </w:p>
    <w:bookmarkEnd w:id="900"/>
    <w:bookmarkStart w:name="z150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Асанского сельского округа, составляет 140513 га.</w:t>
      </w:r>
    </w:p>
    <w:bookmarkEnd w:id="901"/>
    <w:bookmarkStart w:name="z150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Асанского сельского округа имеется 1(один) скотомогильник.</w:t>
      </w:r>
    </w:p>
    <w:bookmarkEnd w:id="902"/>
    <w:bookmarkStart w:name="z150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Асанского сельского округа не имеются аридные пастбища.</w:t>
      </w:r>
    </w:p>
    <w:bookmarkEnd w:id="903"/>
    <w:bookmarkStart w:name="z150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Асанском сельском округе сервитуты для прогона скота не установлены.</w:t>
      </w:r>
    </w:p>
    <w:bookmarkEnd w:id="904"/>
    <w:bookmarkStart w:name="z150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Асанского сельского округа, не обеспеченных пастбищами в пределах села перемещается наотгонные пастбищасогласно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Асанском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510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Асанского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06"/>
    <w:bookmarkStart w:name="z151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7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Асанском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517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Асанского сельского округа</w:t>
      </w:r>
    </w:p>
    <w:bookmarkEnd w:id="9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51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9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Асанском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524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10"/>
    <w:bookmarkStart w:name="z152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1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Асанском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531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912"/>
    <w:bookmarkStart w:name="z153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3"/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914"/>
    <w:bookmarkStart w:name="z153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Асанского сельского округа имеются водные колодца.</w:t>
      </w:r>
    </w:p>
    <w:bookmarkEnd w:id="9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Асанском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540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916"/>
    <w:bookmarkStart w:name="z154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7"/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Асанском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547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918"/>
    <w:bookmarkStart w:name="z154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9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Асанском сельском округе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54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55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21"/>
    <w:bookmarkStart w:name="z155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922"/>
    <w:bookmarkStart w:name="z155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923"/>
    <w:bookmarkStart w:name="z155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924"/>
    <w:bookmarkStart w:name="z155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9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1563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Азгирском сельском округе на 2023-2024 годы</w:t>
      </w:r>
    </w:p>
    <w:bookmarkEnd w:id="926"/>
    <w:bookmarkStart w:name="z156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Азгирском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927"/>
    <w:bookmarkStart w:name="z156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928"/>
    <w:bookmarkStart w:name="z156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929"/>
    <w:bookmarkStart w:name="z156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схему (карту) расположения пастбищ на территории Азгирского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0"/>
    <w:bookmarkStart w:name="z156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1"/>
    <w:bookmarkStart w:name="z156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2"/>
    <w:bookmarkStart w:name="z157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3"/>
    <w:bookmarkStart w:name="z157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4"/>
    <w:bookmarkStart w:name="z157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5"/>
    <w:bookmarkStart w:name="z157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36"/>
    <w:bookmarkStart w:name="z157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сельскогоокруга и пастбищепользователей.</w:t>
      </w:r>
    </w:p>
    <w:bookmarkEnd w:id="937"/>
    <w:bookmarkStart w:name="z157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Азгирского сельского округа 195132 гектар(га), из них земли населенных пунктов – 38087 га, земли запаса- 157045 га.</w:t>
      </w:r>
    </w:p>
    <w:bookmarkEnd w:id="938"/>
    <w:bookmarkStart w:name="z157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Азгирского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939"/>
    <w:bookmarkStart w:name="z157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Азгирском сельском округе насчитывается (личное подворье) крупного рогатого скота 4341 голов, мелкого скота 30819 голов, 5183 голов лошадей, 52 верблюдов.</w:t>
      </w:r>
    </w:p>
    <w:bookmarkEnd w:id="940"/>
    <w:bookmarkStart w:name="z157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302348 га. пастбищ.</w:t>
      </w:r>
    </w:p>
    <w:bookmarkEnd w:id="941"/>
    <w:bookmarkStart w:name="z157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942"/>
    <w:bookmarkStart w:name="z158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4341 гол.* 18га./гол.= 78138 га.</w:t>
      </w:r>
    </w:p>
    <w:bookmarkEnd w:id="943"/>
    <w:bookmarkStart w:name="z158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30819 гол.* 3,6га./гол.= 110948 га.</w:t>
      </w:r>
    </w:p>
    <w:bookmarkEnd w:id="944"/>
    <w:bookmarkStart w:name="z158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5183 гол.* 21,6га./гол.= 111952 га.</w:t>
      </w:r>
    </w:p>
    <w:bookmarkEnd w:id="945"/>
    <w:bookmarkStart w:name="z158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52 гол.* 25,2 га./гол.= 1310 га.</w:t>
      </w:r>
    </w:p>
    <w:bookmarkEnd w:id="946"/>
    <w:bookmarkStart w:name="z158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78138 га.+ 110948га.+ 111952 га.+ 1310 га.= 302348 га.</w:t>
      </w:r>
    </w:p>
    <w:bookmarkEnd w:id="947"/>
    <w:bookmarkStart w:name="z158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Азгирского сельского округа составляет: крупного рогатого скота 3108 головы,мелкого скота 14483 голов, 4228 голова лошадей, 25 голов верблюдов.</w:t>
      </w:r>
    </w:p>
    <w:bookmarkEnd w:id="948"/>
    <w:bookmarkStart w:name="z158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дополнительно требуется 129456 га пастбищ.</w:t>
      </w:r>
    </w:p>
    <w:bookmarkEnd w:id="949"/>
    <w:bookmarkStart w:name="z158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950"/>
    <w:bookmarkStart w:name="z158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–3108 гол.*18га./гол.= 55944 га.</w:t>
      </w:r>
    </w:p>
    <w:bookmarkEnd w:id="951"/>
    <w:bookmarkStart w:name="z158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14483 гол.*3,6га./гол.= 52139 га.</w:t>
      </w:r>
    </w:p>
    <w:bookmarkEnd w:id="952"/>
    <w:bookmarkStart w:name="z159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4228 гол.*21,6га./гол.= 91325 га.</w:t>
      </w:r>
    </w:p>
    <w:bookmarkEnd w:id="953"/>
    <w:bookmarkStart w:name="z159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25 гол.*25,2 га./гол.= 630га.</w:t>
      </w:r>
    </w:p>
    <w:bookmarkEnd w:id="954"/>
    <w:bookmarkStart w:name="z159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55944 га.+ 52139 га.+ 91325 га.+ 630 га.= 200038га.</w:t>
      </w:r>
    </w:p>
    <w:bookmarkEnd w:id="955"/>
    <w:bookmarkStart w:name="z159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Азгирского сельского округа, составляет 36352 га.</w:t>
      </w:r>
    </w:p>
    <w:bookmarkEnd w:id="956"/>
    <w:bookmarkStart w:name="z159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Азгирского сельского округа имеется 1(один) скотомогильник.</w:t>
      </w:r>
    </w:p>
    <w:bookmarkEnd w:id="957"/>
    <w:bookmarkStart w:name="z159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Азгирского сельского округа имеются аридные пастбища.</w:t>
      </w:r>
    </w:p>
    <w:bookmarkEnd w:id="958"/>
    <w:bookmarkStart w:name="z159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Азгирском сельском округе сервитуты для прогона скота не установлены.</w:t>
      </w:r>
    </w:p>
    <w:bookmarkEnd w:id="959"/>
    <w:bookmarkStart w:name="z159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Азгирского сельского округа, не обеспеченных пастбищами в пределах села перемещается наотгонные пастбищасогласно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Азгирском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603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Азгирского сельского округа в разрезе категорий земель, собственников земельных участков и земле пользователей на основании правоустанавливающих документов</w:t>
      </w:r>
    </w:p>
    <w:bookmarkEnd w:id="961"/>
    <w:bookmarkStart w:name="z160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2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Азгирском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610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Аккистауского сельского округа</w:t>
      </w:r>
    </w:p>
    <w:bookmarkEnd w:id="9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61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9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Азгирском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617" w:id="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65"/>
    <w:bookmarkStart w:name="z161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6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Азгирском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624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967"/>
    <w:bookmarkStart w:name="z162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8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969"/>
    <w:bookmarkStart w:name="z162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Азгирского сельского округа имеются водные колодца.</w:t>
      </w:r>
    </w:p>
    <w:bookmarkEnd w:id="9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Азгирском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633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971"/>
    <w:bookmarkStart w:name="z163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2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Азгирском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640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973"/>
    <w:bookmarkStart w:name="z164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4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Азгирском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647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64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76"/>
    <w:bookmarkStart w:name="z164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977"/>
    <w:bookmarkStart w:name="z165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978"/>
    <w:bookmarkStart w:name="z165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979"/>
    <w:bookmarkStart w:name="z165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9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214-VII</w:t>
            </w:r>
          </w:p>
        </w:tc>
      </w:tr>
    </w:tbl>
    <w:bookmarkStart w:name="z1656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Суюндукском сельском округе на 2023-2024 годы</w:t>
      </w:r>
    </w:p>
    <w:bookmarkEnd w:id="981"/>
    <w:bookmarkStart w:name="z165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Суюндукском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982"/>
    <w:bookmarkStart w:name="z165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983"/>
    <w:bookmarkStart w:name="z165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984"/>
    <w:bookmarkStart w:name="z166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схему (карту) расположения пастбищ на территории Суюндукского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85"/>
    <w:bookmarkStart w:name="z166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86"/>
    <w:bookmarkStart w:name="z166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87"/>
    <w:bookmarkStart w:name="z166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88"/>
    <w:bookmarkStart w:name="z166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89"/>
    <w:bookmarkStart w:name="z166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90"/>
    <w:bookmarkStart w:name="z166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91"/>
    <w:bookmarkStart w:name="z166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сельскогоокруга и пастбищепользователей.</w:t>
      </w:r>
    </w:p>
    <w:bookmarkEnd w:id="992"/>
    <w:bookmarkStart w:name="z166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Суюндукского сельского округа 230649 гектар(га), из них земли населенных пунктов – 24821 га, земли запаса- 205828 га.</w:t>
      </w:r>
    </w:p>
    <w:bookmarkEnd w:id="993"/>
    <w:bookmarkStart w:name="z166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Суюндукского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994"/>
    <w:bookmarkStart w:name="z167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в Суюндукском сельском округе насчитывается (личное подворье) крупного рогатого скота 5141голов, мелкого скота 47930 голов, 2941 голов лошадей, 214 верблюдов.</w:t>
      </w:r>
    </w:p>
    <w:bookmarkEnd w:id="995"/>
    <w:bookmarkStart w:name="z167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334005 га. пастбищ.</w:t>
      </w:r>
    </w:p>
    <w:bookmarkEnd w:id="996"/>
    <w:bookmarkStart w:name="z167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997"/>
    <w:bookmarkStart w:name="z167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5141 гол.* 18га./гол.= 92538 га.</w:t>
      </w:r>
    </w:p>
    <w:bookmarkEnd w:id="998"/>
    <w:bookmarkStart w:name="z167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47930 гол.* 3,6га./гол.= 172548 га.</w:t>
      </w:r>
    </w:p>
    <w:bookmarkEnd w:id="999"/>
    <w:bookmarkStart w:name="z167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2941 гол.* 21,6га./гол.= 63526 га.</w:t>
      </w:r>
    </w:p>
    <w:bookmarkEnd w:id="1000"/>
    <w:bookmarkStart w:name="z167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214 гол.* 25,2 га./гол.= 5393 га.</w:t>
      </w:r>
    </w:p>
    <w:bookmarkEnd w:id="1001"/>
    <w:bookmarkStart w:name="z167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92538 га.+ 172548га.+ 63526 га.+ 5393 га.= 334005 га.</w:t>
      </w:r>
    </w:p>
    <w:bookmarkEnd w:id="1002"/>
    <w:bookmarkStart w:name="z167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2022 года поголовье в ТОО, крестьянских и фермерских хозяйствах Суюндукского сельского округа составляет: крупного рогатого скота 3619 головы, мелкого скота 15907 голов, 2381 голов лошадей, 57 голов верблюдов.</w:t>
      </w:r>
    </w:p>
    <w:bookmarkEnd w:id="1003"/>
    <w:bookmarkStart w:name="z167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дополнительно требуется 175273га пастбищ.</w:t>
      </w:r>
    </w:p>
    <w:bookmarkEnd w:id="1004"/>
    <w:bookmarkStart w:name="z168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005"/>
    <w:bookmarkStart w:name="z168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–3619 гол.*18га./гол.= 65142 га.</w:t>
      </w:r>
    </w:p>
    <w:bookmarkEnd w:id="1006"/>
    <w:bookmarkStart w:name="z168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15907 гол.*3,6га./гол.= 57265 га.</w:t>
      </w:r>
    </w:p>
    <w:bookmarkEnd w:id="1007"/>
    <w:bookmarkStart w:name="z168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2381 гол.*21,6га./гол.= 51430 га.</w:t>
      </w:r>
    </w:p>
    <w:bookmarkEnd w:id="1008"/>
    <w:bookmarkStart w:name="z168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57 гол.*25,2 га./гол.= 1436га.</w:t>
      </w:r>
    </w:p>
    <w:bookmarkEnd w:id="1009"/>
    <w:bookmarkStart w:name="z168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65142 га.+ 57265 га.+ 51430 га.+ 1436 га.= 175273 га.</w:t>
      </w:r>
    </w:p>
    <w:bookmarkEnd w:id="1010"/>
    <w:bookmarkStart w:name="z168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Суюндукского сельского округа, составляет 24477 га.</w:t>
      </w:r>
    </w:p>
    <w:bookmarkEnd w:id="1011"/>
    <w:bookmarkStart w:name="z168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Суюндукского сельского округа имеется 1(один) скотомогильник.</w:t>
      </w:r>
    </w:p>
    <w:bookmarkEnd w:id="1012"/>
    <w:bookmarkStart w:name="z168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Суюндукского сельского округа не имеются аридные пастбища.</w:t>
      </w:r>
    </w:p>
    <w:bookmarkEnd w:id="1013"/>
    <w:bookmarkStart w:name="z168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Суюндукском сельском округе сервитуты для прогона скота не установлены.</w:t>
      </w:r>
    </w:p>
    <w:bookmarkEnd w:id="1014"/>
    <w:bookmarkStart w:name="z169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Суюндукского сельского округа, не обеспеченных пастбищами в пределах села перемещается наотгонные пастбищасогласно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0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Суюндукском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696" w:id="1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Суюндукского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016"/>
    <w:bookmarkStart w:name="z169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7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Суюндукском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703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Суюндукского сельского округа</w:t>
      </w:r>
    </w:p>
    <w:bookmarkEnd w:id="10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70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0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Суюндукском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710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20"/>
    <w:bookmarkStart w:name="z171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1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Суюндукском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717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022"/>
    <w:bookmarkStart w:name="z171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3"/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024"/>
    <w:bookmarkStart w:name="z172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Суюндукского сельского округа имеются водные колодца.</w:t>
      </w:r>
    </w:p>
    <w:bookmarkEnd w:id="10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Суюндукском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 год</w:t>
            </w:r>
          </w:p>
        </w:tc>
      </w:tr>
    </w:tbl>
    <w:bookmarkStart w:name="z1726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026"/>
    <w:bookmarkStart w:name="z1727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7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Суюндукском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733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028"/>
    <w:bookmarkStart w:name="z173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9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Суюндукском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1740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2023-2024 годыу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74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31"/>
    <w:bookmarkStart w:name="z174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032"/>
    <w:bookmarkStart w:name="z174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033"/>
    <w:bookmarkStart w:name="z174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034"/>
    <w:bookmarkStart w:name="z174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0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