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2d8a6" w14:textId="5f2d8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26 декабря 2014 года № 364-V "Об утверждении правил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сельских округов Курмангазинского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Курмангазинского районного маслихата Атырауской области от 10 марта 2022 года № 128-VII. Утратило силу решением Курмангазинского районного маслихата Атырауской области от 25 декабря 2023 года № 103-VIII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Курмангазинского районного маслихата Атырауской области от 25.12.2023 № </w:t>
      </w:r>
      <w:r>
        <w:rPr>
          <w:rFonts w:ascii="Times New Roman"/>
          <w:b w:val="false"/>
          <w:i w:val="false"/>
          <w:color w:val="ff0000"/>
          <w:sz w:val="28"/>
        </w:rPr>
        <w:t>103-VIII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статьи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и решений акима сельского округа Құрмангазы от 25 января 2022 года № 4, акима сельского округа Орлы от 5 января 2022 года № 1, акима Нуржауского сельского округа от 31 декабря 2022 года № 67, акима сельского округа Жанаталап от 9 февраля 2022 года № 4, акима сельского округа Шортанбай от 18 января 2022 года № 1, акима сельского округа Дынгызыл от 17 января 2022 года № 8, акима сельского округа Сафон от 24 января 2022 года № 4, акима сельского округа Акколь от 5 января 2022 года № 1, акима сельского округа Енбекши от 17 января 2022 года № 8, акима сельского округа Байда от 12 января 2022 года № 1, акима сельского округа Тениз от 17 января 2022 года № 1, акима сельского округа Бирлик от 24 января 2022 года № 3, акима Кигашского сельского округа от 17 января 2022 года № 2, акима сельского округа Макаш от 19 января 2022 года № 2, акима Суюндукского сельского округа от 4 февраля 2022 года № 5, акима Азгирского сельского округа от 12 января 2022 года № 1, акима Асанского сельского округа от 17 января 2022 года № 2, акима Коптогайского сельского округа от 7 февраля 2022 года № 3 и акима сельского округа Кудряшов от 10 января 2022 года № 3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26 декабря 2014 года № 364-V "Об утверждении правил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сельских округов Курмангазинского района" (зарегистрировано в Реестре государственной регистрации нормативных правовых актов за № 3085)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наименование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"Құрманғазы ауданының ауылдық округтерінің аумағында жергілікті қоғамдастықтың бөлек жиындарын өткізу және жергілікті қоғамдастық жиынына қатысу үшін ауыл, көше, көппәтерлі тұрғын үй тұрғындары өкілдерінің санын айқындау қағидасын бекіту туралы".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текст на русском языке не меняется;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в пунктах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слова "бөлек жергілікті қоғамдастық жиындарын өткізу" заменить словами "жергілікті қоғамдастықтың бөлек жиындарын өткізу";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текст на русском языке не меняется;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приложений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районного маслихата по вопросам социальной сферы, молодежной политики, законности и права и депутатской этики (председатель Г. Калиева).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Жугинисов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от "10"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марта 2022 года № 128-VІІ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от "26"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декабря 2014 года № 364-V</w:t>
            </w:r>
          </w:p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проведения раздельных сходов местного сообщества и определения количества представителей жителей улицы для участия в сходе местного сообщества сельского округа Құрманғазы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проведения раздельного схода местного сообщества сельского округа делятся на улицы села.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 раздельных сходах местного сообщества для участия в сходе местного сообщества избираются представители в количестве не более трех человек.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местного сообщества созывается и организуется акимом сельского округа.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местного сообщества и обсуждаемых вопросах население местного сообщества оповещается акимом сельского округа через средства массовой информации или иными способами не позднее чем за десять календарных дней до даты их проведения.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местного сообщества в пределах села, улицы организуется акимом сельского округа.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местного сообщества проводится регистрация присутствующих жителей соответствующего села, улицы имеющих право в нем участвовать.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в нем не менее десяти процентов жителей (членов местного сообщества), проживающих в данном селе, на улице, в многоквартирном доме и имеющих право в нем участвовать.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местного сообщества открывается акимом сельского округа или уполномоченным им лицом.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сельского округа или уполномоченное им лицо 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села, улицы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района.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 самостоятельно.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местного сообщества ведется протокол, который подписывается председателем и секретарем и передается в аппарат акима сельского округа.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Определить следующий порядок определения количества представителей жителей улицы для участия в сходе местного сообщества: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Құрманғазы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улицы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жители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лиц, участвующих в раздельном сходе местного сообщества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Несовершеннолетние лица, лица признанные судом недееспособными и лица содержащиеся в местах лишение свободы по приговору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 лей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Ш.Сатеков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М.Ғилаев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Х.Испулаев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А.Афансьев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Ғ.Алжанов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З.Жәнібекова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Б.Ахметқалиев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Т.Құрманғалиев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Ә.Жангелдин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С.Көшекбаев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А.Нұрғалиев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Б.Бегалиев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Ү.Сужиков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Ж.Нәжімеденов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Ө.Айтасов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Н.Манаев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Өркениет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М.Жолжанов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М.Шолтыров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О.Юсупов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Егемен Қазақстан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Мұрагер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Сәулет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Д.Жолмуханов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Е.Елубаев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И.Тұрақбаев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Ж.Нығметов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Болашақ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М.Әуезов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Жасұлан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К.Шайхимов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Желтоқсан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Ізжан және Камал Жанабаевтар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Тәуелсіздік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Х.Кәрімұлы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Азаттық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Жерұйық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Наркескен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Керуен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Нұрлы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Темірқазық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М.Қабдолқызы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Қыдыр 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Ғ.Әліпов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М.Мусаев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Жеңіс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Д.Айтжанов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А.Иманов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Ш.Бекмухамедов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Қ.Елемесов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Ақан сері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Шаттық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от "10"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марта 2022 года № 128-VІІ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от "26"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декабря 2014 года № 364-V</w:t>
            </w:r>
          </w:p>
        </w:tc>
      </w:tr>
    </w:tbl>
    <w:bookmarkStart w:name="z3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проведения раздельных сходов местного сообщества и определения количества представителей жителей улицы для участия в сходе местного сообщества сельского округа Орлы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проведения раздельного схода местного сообщества сельского округа делятся на улицы села.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 раздельных сходах местного сообщества для участия в сходе местного сообщества избираются представители в количестве не более трех человек.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местного сообщества созывается и организуется акимом сельского округа.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местного сообщества и обсуждаемых вопросах население местного сообщества оповещается акимом сельского округа через средства массовой информации или иными способами не позднее чем за десять календарных дней до даты их проведения.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местного сообщества в пределах села, улицы организуется акимом сельского округа.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местного сообщества проводится регистрация присутствующих жителей соответствующего села, улицы имеющих право в нем участвовать.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в нем не менее десяти процентов жителей (членов местного сообщества), проживающих в данном селе, на улице, в многоквартирном доме и имеющих право в нем участвовать.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местного сообщества открывается акимом сельского округа или уполномоченным им лицом.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сельского округа или уполномоченное им лицо 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села, улицы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района.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 самостоятельно. Избранными считаются кандидаты, набравшие наибольшее количество голосов участников раздельного схода местного сообщества: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местного сообщества ведется протокол, который подписывается председателем и секретарем и передается в аппарат акима сельского округа.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Определить следующий порядок определения количества представителей жителей улицы для участия в сходе местного сообщества: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Орлы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улицы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жители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лиц, участвующих в раздельном сходе местного сообщества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Несовершеннолетние лица, лица признанные судом недееспособными и лица содержащиеся в местах лишение свободы по приговору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 лей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Бақыт Карабалина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Жұмекен Нәжімеденов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Мұқат Мұсаев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Қайырлы Құрманғалиев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Нұғыман Манаев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Хиуаз Доспанова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Құлагер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от "10"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марта 2022 года № 128-VІІ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от "26"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декабря 2014 года № 364-V</w:t>
            </w:r>
          </w:p>
        </w:tc>
      </w:tr>
    </w:tbl>
    <w:bookmarkStart w:name="z51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проведения раздельных сходов местного сообщества и определения количества представителей жителей улицы для участия в сходе местного сообщества Нуржауского сельского округа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проведения раздельного схода местного сообщества сельского округа делятся на улицы села.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 раздельных сходах местного сообщества для участия в сходе местного сообщества избираются представители в количестве не более трех человек.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местного сообщества созывается и организуется акимом сельского округа.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местного сообщества и обсуждаемых вопросах население местного сообщества оповещается акимом сельского округа через средства массовой информации или иными способами не позднее чем за десять календарных дней до даты их проведения.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местного сообщества в пределах села, улицы организуется акимом сельского округа.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местного сообщества проводится регистрация присутствующих жителей соответствующего села, улицы имеющих право в нем участвовать.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в нем не менее десяти процентов жителей (членов местного сообщества), проживающих в данном селе, на улице, в многоквартирном доме и имеющих право в нем участвовать.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местного сообщества открывается акимом сельского округа или уполномоченным им лицом.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сельского округа или уполномоченное им лицо .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села, улицы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района.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 самостоятельно. Избранными считаются кандидаты, набравшие наибольшее количество голосов участников раздельного схода местного сообщества: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местного сообщества ведется протокол, который подписывается председателем и секретарем и передается в аппарат акима сельского округа.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Определить следующий порядок определения количества представителей жителей улицы для участия в сходе местного сообщества: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Нуржау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улицы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жители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лиц, участвующих в раздельном сходе местного сообщества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Несовершеннолетние лица, лица признанные судом недееспособными и лица содержащиеся в местах лишение свободы по приговору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 лей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М.Аспембетов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Н.Сагындыков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Г.Боранкулов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Б.Құспанов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С.Ақботин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Ғ.Нұртазин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І.Есенберлин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А.Сатеков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М.Наурызбаев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Ә.Исмахов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С.Көшекбаев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Ж.Нәжімеденов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С.Сәмиев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М.Хұсаев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Нұрарал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Шаттық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Жасқанат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Серікбай ата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Ж.Нығметов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от "10"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марта 2022 года № 128-VІІ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от "26"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декабря 2014 года № 364-V</w:t>
            </w:r>
          </w:p>
        </w:tc>
      </w:tr>
    </w:tbl>
    <w:bookmarkStart w:name="z68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проведения раздельных сходов местного сообщества и определения количества представителей жителей улицы для участия в сходе местного сообщества сельского округа Жанаталап</w:t>
      </w:r>
    </w:p>
    <w:bookmarkEnd w:id="55"/>
    <w:bookmarkStart w:name="z6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проведения раздельного схода местного сообщества сельского округа делятся на улицы села.</w:t>
      </w:r>
    </w:p>
    <w:bookmarkEnd w:id="56"/>
    <w:bookmarkStart w:name="z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 раздельных сходах местного сообщества для участия в сходе местного сообщества избираются представители в количестве не более трех человек.</w:t>
      </w:r>
    </w:p>
    <w:bookmarkEnd w:id="57"/>
    <w:bookmarkStart w:name="z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местного сообщества созывается и организуется акимом сельского округа.</w:t>
      </w:r>
    </w:p>
    <w:bookmarkEnd w:id="58"/>
    <w:bookmarkStart w:name="z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местного сообщества и обсуждаемых вопросах население местного сообщества оповещается акимом сельского округа через средства массовой информации или иными способами не позднее чем за десять календарных дней до даты их проведения.</w:t>
      </w:r>
    </w:p>
    <w:bookmarkEnd w:id="59"/>
    <w:bookmarkStart w:name="z7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местного сообщества в пределах села, улицы организуется акимом сельского округа.</w:t>
      </w:r>
    </w:p>
    <w:bookmarkEnd w:id="60"/>
    <w:bookmarkStart w:name="z7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местного сообщества проводится регистрация присутствующих жителей соответствующего села, улицы имеющих право в нем участвовать.</w:t>
      </w:r>
    </w:p>
    <w:bookmarkEnd w:id="61"/>
    <w:bookmarkStart w:name="z7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в нем не менее десяти процентов жителей (членов местного сообщества), проживающих в данном селе, на улице, в многоквартирном доме и имеющих право в нем участвовать.</w:t>
      </w:r>
    </w:p>
    <w:bookmarkEnd w:id="62"/>
    <w:bookmarkStart w:name="z7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местного сообщества открывается акимом сельского округа или уполномоченным им лицом.</w:t>
      </w:r>
    </w:p>
    <w:bookmarkEnd w:id="63"/>
    <w:bookmarkStart w:name="z7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сельского округа или уполномоченное им лицо .</w:t>
      </w:r>
    </w:p>
    <w:bookmarkEnd w:id="64"/>
    <w:bookmarkStart w:name="z7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65"/>
    <w:bookmarkStart w:name="z7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села, улицы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района.</w:t>
      </w:r>
    </w:p>
    <w:bookmarkEnd w:id="66"/>
    <w:bookmarkStart w:name="z8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 самостоятельно. Избранными считаются кандидаты, набравшие наибольшее количество голосов участников раздельного схода местного сообщества:</w:t>
      </w:r>
    </w:p>
    <w:bookmarkEnd w:id="67"/>
    <w:bookmarkStart w:name="z8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местного сообщества ведется протокол, который подписывается председателем и секретарем и передается в аппарат акима сельского округа.</w:t>
      </w:r>
    </w:p>
    <w:bookmarkEnd w:id="68"/>
    <w:bookmarkStart w:name="z8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Определить следующий порядок определения количества представителей жителей улицы для участия в сходе местного сообщества: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Жанаталап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улицы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жители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лиц, участвующих в раздельном сходе местного сообщества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Несовершеннолетние лица, лица признанные судом недееспособными и лица содержащиеся в местах лишение свободы по приговору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 лей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 Сәрсенов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Мақсот Сәрсенов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Нәси Нұрқанаева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Шәку Сәтеков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Егемен Қазақстан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Өтежан Рысбаев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Садих Сәрсенғалиев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Құмарғали Бисенғалиев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Мақаш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 Нұрпейісова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Жұмекен Нәжімеденов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Құбаш Мұхитов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Мардан Тәжібаев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Құрманғазы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Сайып Рысқалиев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Айдынғали Мәлиев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Кеңшағыл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Белжейлау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Тұлпар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от "10"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марта 2022 года № 128-VІІ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от "26"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декабря 2014 года № 364-V</w:t>
            </w:r>
          </w:p>
        </w:tc>
      </w:tr>
    </w:tbl>
    <w:bookmarkStart w:name="z85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проведения раздельных сходов местного сообщества и определения количества представителей жителей улицы для участия в сходе местного сообщества сельского округа Шортанбай</w:t>
      </w:r>
    </w:p>
    <w:bookmarkEnd w:id="70"/>
    <w:bookmarkStart w:name="z8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проведения раздельного схода местного сообщества сельского округа делятся на улицы села.</w:t>
      </w:r>
    </w:p>
    <w:bookmarkEnd w:id="71"/>
    <w:bookmarkStart w:name="z8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 раздельных сходах местного сообщества для участия в сходе местного сообщества избираются представители в количестве не более трех человек.</w:t>
      </w:r>
    </w:p>
    <w:bookmarkEnd w:id="72"/>
    <w:bookmarkStart w:name="z8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местного сообщества созывается и организуется акимом сельского округа.</w:t>
      </w:r>
    </w:p>
    <w:bookmarkEnd w:id="73"/>
    <w:bookmarkStart w:name="z8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местного сообщества и обсуждаемых вопросах население местного сообщества оповещается акимом сельского округа через средства массовой информации или иными способами не позднее чем за десять календарных дней до даты их проведения.</w:t>
      </w:r>
    </w:p>
    <w:bookmarkEnd w:id="74"/>
    <w:bookmarkStart w:name="z9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местного сообщества в пределах села, улицы организуется акимом сельского округа.</w:t>
      </w:r>
    </w:p>
    <w:bookmarkEnd w:id="75"/>
    <w:bookmarkStart w:name="z9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местного сообщества проводится регистрация присутствующих жителей соответствующего села, улицы имеющих право в нем участвовать.</w:t>
      </w:r>
    </w:p>
    <w:bookmarkEnd w:id="76"/>
    <w:bookmarkStart w:name="z9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в нем не менее десяти процентов жителей (членов местного сообщества), проживающих в данном селе, на улице, в многоквартирном доме и имеющих право в нем участвовать.</w:t>
      </w:r>
    </w:p>
    <w:bookmarkEnd w:id="77"/>
    <w:bookmarkStart w:name="z9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местного сообщества открывается акимом сельского округа или уполномоченным им лицом.</w:t>
      </w:r>
    </w:p>
    <w:bookmarkEnd w:id="78"/>
    <w:bookmarkStart w:name="z9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сельского округа или уполномоченное им лицо .</w:t>
      </w:r>
    </w:p>
    <w:bookmarkEnd w:id="79"/>
    <w:bookmarkStart w:name="z9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80"/>
    <w:bookmarkStart w:name="z9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села, улицы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района.</w:t>
      </w:r>
    </w:p>
    <w:bookmarkEnd w:id="81"/>
    <w:bookmarkStart w:name="z9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 самостоятельно. Избранными считаются кандидаты, набравшие наибольшее количество голосов участников раздельного схода местного сообщества:</w:t>
      </w:r>
    </w:p>
    <w:bookmarkEnd w:id="82"/>
    <w:bookmarkStart w:name="z9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местного сообщества ведется протокол, который подписывается председателем и секретарем и передается в аппарат акима сельского округа.</w:t>
      </w:r>
    </w:p>
    <w:bookmarkEnd w:id="83"/>
    <w:bookmarkStart w:name="z9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Определить следующий порядок определения количества представителей жителей улицы для участия в сходе местного сообщества: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Шортанбай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улицы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жители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лиц, участвующих в раздельном сходе местного сообщества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Несовершеннолетние лица, лица признанные судом недееспособными и лица содержащиеся в местах лишение свободы по приговору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Мәжит Қадыров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Әбу Сарсенбаев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Жеңістің 40 жылдығы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Бауыржан Момышұлы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 Жұбанов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Мағжан Жұмабаев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от "10"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марта 2022 года № 128-VІІ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от "26"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декабря 2014 года № 364-V</w:t>
            </w:r>
          </w:p>
        </w:tc>
      </w:tr>
    </w:tbl>
    <w:bookmarkStart w:name="z102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проведения раздельных сходов местного сообщества и определения количества представителей жителей улицы для участия в сходе местного сообщества сельского округа Дынгызыл</w:t>
      </w:r>
    </w:p>
    <w:bookmarkEnd w:id="85"/>
    <w:bookmarkStart w:name="z10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проведения раздельного схода местного сообщества сельского округа делятся на улицы села.</w:t>
      </w:r>
    </w:p>
    <w:bookmarkEnd w:id="86"/>
    <w:bookmarkStart w:name="z10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 раздельных сходах местного сообщества для участия в сходе местного сообщества избираются представители в количестве не более трех человек.</w:t>
      </w:r>
    </w:p>
    <w:bookmarkEnd w:id="87"/>
    <w:bookmarkStart w:name="z10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местного сообщества созывается и организуется акимом сельского округа.</w:t>
      </w:r>
    </w:p>
    <w:bookmarkEnd w:id="88"/>
    <w:bookmarkStart w:name="z10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местного сообщества и обсуждаемых вопросах население местного сообщества оповещается акимом сельского округа через средства массовой информации или иными способами не позднее чем за десять календарных дней до даты их проведения.</w:t>
      </w:r>
    </w:p>
    <w:bookmarkEnd w:id="89"/>
    <w:bookmarkStart w:name="z10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5.Проведение раздельного схода местного сообщества в пределах села, улицы организуется акимом сельского округа.</w:t>
      </w:r>
    </w:p>
    <w:bookmarkEnd w:id="90"/>
    <w:bookmarkStart w:name="z10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местного сообщества проводится регистрация присутствующих жителей соответствующего села, улицы имеющих право в нем участвовать.</w:t>
      </w:r>
    </w:p>
    <w:bookmarkEnd w:id="91"/>
    <w:bookmarkStart w:name="z10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в нем не менее десяти процентов жителей (членов местного сообщества), проживающих в данном селе, на улице, в многоквартирном доме и имеющих право в нем участвовать.</w:t>
      </w:r>
    </w:p>
    <w:bookmarkEnd w:id="92"/>
    <w:bookmarkStart w:name="z11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местного сообщества открывается акимом сельского округа или уполномоченным им лицом.</w:t>
      </w:r>
    </w:p>
    <w:bookmarkEnd w:id="93"/>
    <w:bookmarkStart w:name="z11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сельского округа или уполномоченное им лицо .</w:t>
      </w:r>
    </w:p>
    <w:bookmarkEnd w:id="94"/>
    <w:bookmarkStart w:name="z11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95"/>
    <w:bookmarkStart w:name="z11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села, улицы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района.</w:t>
      </w:r>
    </w:p>
    <w:bookmarkEnd w:id="96"/>
    <w:bookmarkStart w:name="z11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 самостоятельно. Избранными считаются кандидаты, набравшие наибольшее количество голосов участников раздельного схода местного сообщества:</w:t>
      </w:r>
    </w:p>
    <w:bookmarkEnd w:id="97"/>
    <w:bookmarkStart w:name="z11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местного сообщества ведется протокол, который подписывается председателем и секретарем и передается в аппарат акима сельского округа.</w:t>
      </w:r>
    </w:p>
    <w:bookmarkEnd w:id="98"/>
    <w:bookmarkStart w:name="z11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Определить следующий порядок определения количества представителей жителей улицы для участия в сходе местного сообщества:</w:t>
      </w:r>
    </w:p>
    <w:bookmarkEnd w:id="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Дынгызыл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улицы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жители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лиц, участвующих в раздельном сходе местного сообщества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Несовершеннолетние лица, лица признанные судом недееспособными и лица содержащиеся в местах лишение свободы по приговору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 лей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Мүтәллім Дәулетов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Әлімгерей Ысмағұлов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Құрманғазы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Серікқали Мұхтаров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Сайфолла Сүйінов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Сұлтан Мұхамбетқалиев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 Нұрпейісова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 Ханафин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Атақоныс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Ортақыр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Болашақ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Күміскөл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Ғизат Әліпов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Ғалиден Қазбеков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Нұрлыжол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Кеңжайлау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Жаңақұрылыс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Тоғайлы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Қарағайлы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от "10"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марта 2022 года № 128-VІІ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от "26"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декабря 2014 года № 364-V</w:t>
            </w:r>
          </w:p>
        </w:tc>
      </w:tr>
    </w:tbl>
    <w:bookmarkStart w:name="z119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проведения раздельных сходов местного сообщества и определения количества представителей жителей улицы для участия в сходе местного сообщества сельского округа Сафон</w:t>
      </w:r>
    </w:p>
    <w:bookmarkEnd w:id="100"/>
    <w:bookmarkStart w:name="z12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проведения раздельного схода местного сообщества сельского округа делятся на улицы села.</w:t>
      </w:r>
    </w:p>
    <w:bookmarkEnd w:id="101"/>
    <w:bookmarkStart w:name="z12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 раздельных сходах местного сообщества для участия в сходе местного сообщества избираются представители в количестве не более трех человек.</w:t>
      </w:r>
    </w:p>
    <w:bookmarkEnd w:id="102"/>
    <w:bookmarkStart w:name="z12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местного сообщества созывается и организуется акимом сельского округа.</w:t>
      </w:r>
    </w:p>
    <w:bookmarkEnd w:id="103"/>
    <w:bookmarkStart w:name="z12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местного сообщества и обсуждаемых вопросах население местного сообщества оповещается акимом сельского округа через средства массовой информации или иными способами не позднее чем за десять календарных дней до даты их проведения.</w:t>
      </w:r>
    </w:p>
    <w:bookmarkEnd w:id="104"/>
    <w:bookmarkStart w:name="z12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местного сообщества в пределах села, улицы организуется акимом сельского округа.</w:t>
      </w:r>
    </w:p>
    <w:bookmarkEnd w:id="105"/>
    <w:bookmarkStart w:name="z12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местного сообщества проводится регистрация присутствующих жителей соответствующего села, улицы имеющих право в нем участвовать.</w:t>
      </w:r>
    </w:p>
    <w:bookmarkEnd w:id="106"/>
    <w:bookmarkStart w:name="z12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в нем не менее десяти процентов жителей (членов местного сообщества), проживающих в данном селе, на улице, в многоквартирном доме и имеющих право в нем участвовать.</w:t>
      </w:r>
    </w:p>
    <w:bookmarkEnd w:id="107"/>
    <w:bookmarkStart w:name="z12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местного сообщества открывается акимом сельского округа или уполномоченным им лицом.</w:t>
      </w:r>
    </w:p>
    <w:bookmarkEnd w:id="108"/>
    <w:bookmarkStart w:name="z12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сельского округа или уполномоченное им лицо .</w:t>
      </w:r>
    </w:p>
    <w:bookmarkEnd w:id="109"/>
    <w:bookmarkStart w:name="z12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110"/>
    <w:bookmarkStart w:name="z13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села, улицы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района.</w:t>
      </w:r>
    </w:p>
    <w:bookmarkEnd w:id="111"/>
    <w:bookmarkStart w:name="z13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 самостоятельно. Избранными считаются кандидаты, набравшие наибольшее количество голосов участников раздельного схода местного сообщества:</w:t>
      </w:r>
    </w:p>
    <w:bookmarkEnd w:id="112"/>
    <w:bookmarkStart w:name="z13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местного сообщества ведется протокол, который подписывается председателем и секретарем и передается в аппарат акима сельского округа.</w:t>
      </w:r>
    </w:p>
    <w:bookmarkEnd w:id="113"/>
    <w:bookmarkStart w:name="z13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Определить следующий порядок определения количества представителей жителей улицы дома для участия в сходе местного сообщества:</w:t>
      </w:r>
    </w:p>
    <w:bookmarkEnd w:id="1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Сафон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улицы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жители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лиц, участвующих в раздельном сходе местного сообщества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Несовершеннолетние лица, лица признанные судом недееспособными и лица содержащиеся в местах лишение свободы по приговору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 лей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Әбу Сәрсенбаев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Жабаев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Мәншук Мәметова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Азаттық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Афанасьев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Қаныш Сәтпаев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от "10"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марта 2022 года № 128-VІІ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от "26" декабря 2014 года № 364-V</w:t>
            </w:r>
          </w:p>
        </w:tc>
      </w:tr>
    </w:tbl>
    <w:bookmarkStart w:name="z136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проведения раздельных сходов местного сообщества и определения количества представителей жителей улицы для участия в сходе местного сообщества сельского округа Акколь</w:t>
      </w:r>
    </w:p>
    <w:bookmarkEnd w:id="115"/>
    <w:bookmarkStart w:name="z13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проведения раздельного схода местного сообщества сельского округа делятся на улицы села.</w:t>
      </w:r>
    </w:p>
    <w:bookmarkEnd w:id="116"/>
    <w:bookmarkStart w:name="z13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 раздельных сходах местного сообщества для участия в сходе местного сообщества избираются представители в количестве не более трех человек.</w:t>
      </w:r>
    </w:p>
    <w:bookmarkEnd w:id="117"/>
    <w:bookmarkStart w:name="z13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местного сообщества созывается и организуется акимом сельского округа.</w:t>
      </w:r>
    </w:p>
    <w:bookmarkEnd w:id="118"/>
    <w:bookmarkStart w:name="z14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местного сообщества и обсуждаемых вопросах население местного сообщества оповещается акимом сельского округа через средства массовой информации или иными способами не позднее чем за десять календарных дней до даты их проведения.</w:t>
      </w:r>
    </w:p>
    <w:bookmarkEnd w:id="119"/>
    <w:bookmarkStart w:name="z14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местного сообщества в пределах села, улицы организуется акимом сельского округа.</w:t>
      </w:r>
    </w:p>
    <w:bookmarkEnd w:id="120"/>
    <w:bookmarkStart w:name="z14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местного сообщества проводится регистрация присутствующих жителей соответствующего села, улицы имеющих право в нем участвовать.</w:t>
      </w:r>
    </w:p>
    <w:bookmarkEnd w:id="121"/>
    <w:bookmarkStart w:name="z14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в нем не менее десяти процентов жителей (членов местного сообщества), проживающих в данном селе, на улице, в многоквартирном доме и имеющих право в нем участвовать.</w:t>
      </w:r>
    </w:p>
    <w:bookmarkEnd w:id="122"/>
    <w:bookmarkStart w:name="z14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местного сообщества открывается акимом сельского округа или уполномоченным им лицом.</w:t>
      </w:r>
    </w:p>
    <w:bookmarkEnd w:id="123"/>
    <w:bookmarkStart w:name="z14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сельского округа или уполномоченное им лицо .</w:t>
      </w:r>
    </w:p>
    <w:bookmarkEnd w:id="124"/>
    <w:bookmarkStart w:name="z14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125"/>
    <w:bookmarkStart w:name="z14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села, улицы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района.</w:t>
      </w:r>
    </w:p>
    <w:bookmarkEnd w:id="126"/>
    <w:bookmarkStart w:name="z14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 самостоятельно. Избранными считаются кандидаты, набравшие наибольшее количество голосов участников раздельного схода местного сообщества:</w:t>
      </w:r>
    </w:p>
    <w:bookmarkEnd w:id="127"/>
    <w:bookmarkStart w:name="z14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местного сообщества ведется протокол, который подписывается председателем и секретарем и передается в аппарат акима сельского округа.</w:t>
      </w:r>
    </w:p>
    <w:bookmarkEnd w:id="128"/>
    <w:bookmarkStart w:name="z15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Определить следующий порядок определения количества представителей жителей улицы для участия в сходе местного сообщества:</w:t>
      </w:r>
    </w:p>
    <w:bookmarkEnd w:id="1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Акколь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улицы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жители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лиц, участвующих в раздельном сходе местного сообщества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Несовершеннолетние лица, лица признанные судом недееспособными и лица содержащиеся в местах лишение свободы по приговору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 лей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Иманов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 Нұрпейісова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Жабаев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Мәншүк Мәметова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Қаныш Сәтбаев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Сәйпеден Құспанов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Құрманғазы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Әбу Сарсенбаев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Рахымжан Қошқарбаев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Дінмұхамед Қонаев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Жұмекен Нәжімеденов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Әліби Жангелдин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Әлия Молдағұлова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Мұқағали Мақатаев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Шоқан Уалиханов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Төлесін Әлиев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Құлес Такешов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Шәмші Қалдаяқов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Мұхтар Әуезов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Сұлтан Бейбарыс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Сәкен Сейфуллин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Ыбырай Алтынсарин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от "10"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марта 2022 года № 128-VІІ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от "26"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декабря 2014 года № 364-V</w:t>
            </w:r>
          </w:p>
        </w:tc>
      </w:tr>
    </w:tbl>
    <w:bookmarkStart w:name="z153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проведения раздельных сходов местного сообщества и определения количества представителей жителей улицы для участия в сходе местного сообщества сельского округа Енбекши</w:t>
      </w:r>
    </w:p>
    <w:bookmarkEnd w:id="130"/>
    <w:bookmarkStart w:name="z15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проведения раздельного схода местного сообщества сельского округа делятся на улицы села.</w:t>
      </w:r>
    </w:p>
    <w:bookmarkEnd w:id="131"/>
    <w:bookmarkStart w:name="z15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 раздельных сходах местного сообщества для участия в сходе местного сообщества избираются представители в количестве не более трех человек.</w:t>
      </w:r>
    </w:p>
    <w:bookmarkEnd w:id="132"/>
    <w:bookmarkStart w:name="z15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местного сообщества созывается и организуется акимом сельского округа.</w:t>
      </w:r>
    </w:p>
    <w:bookmarkEnd w:id="133"/>
    <w:bookmarkStart w:name="z15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местного сообщества и обсуждаемых вопросах население местного сообщества оповещается акимом сельского округа через средства массовой информации или иными способами не позднее чем за десять календарных дней до даты их проведения.</w:t>
      </w:r>
    </w:p>
    <w:bookmarkEnd w:id="134"/>
    <w:bookmarkStart w:name="z15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местного сообщества в пределах села, улицы организуется акимом сельского округа.</w:t>
      </w:r>
    </w:p>
    <w:bookmarkEnd w:id="135"/>
    <w:bookmarkStart w:name="z15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местного сообщества проводится регистрация присутствующих жителей соответствующего села, улицы имеющих право в нем участвовать.</w:t>
      </w:r>
    </w:p>
    <w:bookmarkEnd w:id="136"/>
    <w:bookmarkStart w:name="z16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в нем не менее десяти процентов жителей (членов местного сообщества), проживающих в данном селе, на улице, в многоквартирном доме и имеющих право в нем участвовать.</w:t>
      </w:r>
    </w:p>
    <w:bookmarkEnd w:id="137"/>
    <w:bookmarkStart w:name="z16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местного сообщества открывается акимом сельского округа или уполномоченным им лицом.</w:t>
      </w:r>
    </w:p>
    <w:bookmarkEnd w:id="138"/>
    <w:bookmarkStart w:name="z16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сельского округа или уполномоченное им лицо .</w:t>
      </w:r>
    </w:p>
    <w:bookmarkEnd w:id="139"/>
    <w:bookmarkStart w:name="z16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140"/>
    <w:bookmarkStart w:name="z16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села, улицы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района.</w:t>
      </w:r>
    </w:p>
    <w:bookmarkEnd w:id="141"/>
    <w:bookmarkStart w:name="z16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 самостоятельно. Избранными считаются кандидаты, набравшие наибольшее количество голосов участников раздельного схода местного сообщества:</w:t>
      </w:r>
    </w:p>
    <w:bookmarkEnd w:id="142"/>
    <w:bookmarkStart w:name="z16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местного сообщества ведется протокол, который подписывается председателем и секретарем и передается в аппарат акима сельского округа.</w:t>
      </w:r>
    </w:p>
    <w:bookmarkEnd w:id="143"/>
    <w:bookmarkStart w:name="z16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Утвердить следующий порядок определения количества представителей жителей улицы дома для участия в сходе местного сообщества:</w:t>
      </w:r>
    </w:p>
    <w:bookmarkEnd w:id="1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Енбекши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улицы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жители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лиц, участвующих в раздельном сходе местного сообщества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Несовершеннолетние лица, лица признанные судом недееспособными и лица содержащиеся в местах лишение свободы по приговору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Жеңіс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К.Өмірбаев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Қ.Қаусов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Қ.Ысқақов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М.Мұсаев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Т.Жұмағалиев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М.Муфтахимов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Азаттық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Болашақ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Д.Қонаев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Т.Жүгінісов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С.Бейбарыс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Даңқ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Б.Бегалиев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Атамекен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Б.Қарабалина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от "10"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марта 2022 года № 128-VІІ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от "26"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декабря 2014 года № 364-V</w:t>
            </w:r>
          </w:p>
        </w:tc>
      </w:tr>
    </w:tbl>
    <w:bookmarkStart w:name="z170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проведения раздельных сходов местного сообщества и определения количества представителей жителей улицы для участия в сходе местного сообщества сельского округа Байда</w:t>
      </w:r>
    </w:p>
    <w:bookmarkEnd w:id="145"/>
    <w:bookmarkStart w:name="z17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проведения раздельного схода местного сообщества сельского округа делятся на улицы села.</w:t>
      </w:r>
    </w:p>
    <w:bookmarkEnd w:id="146"/>
    <w:bookmarkStart w:name="z17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 раздельных сходах местного сообщества для участия в сходе местного сообщества избираются представители в количестве не более трех человек.</w:t>
      </w:r>
    </w:p>
    <w:bookmarkEnd w:id="147"/>
    <w:bookmarkStart w:name="z17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местного сообщества созывается и организуется акимом сельского округа.</w:t>
      </w:r>
    </w:p>
    <w:bookmarkEnd w:id="148"/>
    <w:bookmarkStart w:name="z17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местного сообщества и обсуждаемых вопросах население местного сообщества оповещается акимом сельского округа через средства массовой информации или иными способами не позднее чем за десять календарных дней до даты их проведения.</w:t>
      </w:r>
    </w:p>
    <w:bookmarkEnd w:id="149"/>
    <w:bookmarkStart w:name="z17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местного сообщества в пределах села, улицы организуется акимом сельского округа.</w:t>
      </w:r>
    </w:p>
    <w:bookmarkEnd w:id="150"/>
    <w:bookmarkStart w:name="z17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местного сообщества проводится регистрация присутствующих жителей соответствующего села, улицы имеющих право в нем участвовать.</w:t>
      </w:r>
    </w:p>
    <w:bookmarkEnd w:id="151"/>
    <w:bookmarkStart w:name="z17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в нем не менее десяти процентов жителей (членов местного сообщества), проживающих в данном селе, на улице, в многоквартирном доме и имеющих право в нем участвовать.</w:t>
      </w:r>
    </w:p>
    <w:bookmarkEnd w:id="152"/>
    <w:bookmarkStart w:name="z17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местного сообщества открывается акимом сельского округа или уполномоченным им лицом.</w:t>
      </w:r>
    </w:p>
    <w:bookmarkEnd w:id="153"/>
    <w:bookmarkStart w:name="z17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сельского округа или уполномоченное им лицо .</w:t>
      </w:r>
    </w:p>
    <w:bookmarkEnd w:id="154"/>
    <w:bookmarkStart w:name="z18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155"/>
    <w:bookmarkStart w:name="z18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села, улицы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района.</w:t>
      </w:r>
    </w:p>
    <w:bookmarkEnd w:id="156"/>
    <w:bookmarkStart w:name="z18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 самостоятельно. Избранными считаются кандидаты, набравшие наибольшее количество голосов участников раздельного схода местного сообщества:</w:t>
      </w:r>
    </w:p>
    <w:bookmarkEnd w:id="157"/>
    <w:bookmarkStart w:name="z18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местного сообщества ведется протокол, который подписывается председателем и секретарем и передается в аппарат акима сельского округа.</w:t>
      </w:r>
    </w:p>
    <w:bookmarkEnd w:id="158"/>
    <w:bookmarkStart w:name="z18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Определить следующий порядок определения количества представителей жителей улицы для участия в сходе местного сообщества:</w:t>
      </w:r>
    </w:p>
    <w:bookmarkEnd w:id="1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Байда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улицы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жители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лиц, участвующих в раздельном сходе местного сообщества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Несовершеннолетние лица, лица признанные судом недееспособными и лица содержащиеся в местах лишение свободы по приговору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 лей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Ғимыран Мырзағалиев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Төлеп Салықбаев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Мұхтар Әуезов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Ыбырай Алтынсарин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Қаныш Сәтпаев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Құрманғазы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от "10"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марта 2022 года № 128-VІІ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от "26"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декабря 2014 года № 364-V</w:t>
            </w:r>
          </w:p>
        </w:tc>
      </w:tr>
    </w:tbl>
    <w:bookmarkStart w:name="z187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проведения раздельных сходов местного сообщества и определения количества представителей жителей улицы для участия в сходе местного сообщества сельского округа Тениз</w:t>
      </w:r>
    </w:p>
    <w:bookmarkEnd w:id="160"/>
    <w:bookmarkStart w:name="z18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проведения раздельного схода местного сообщества сельского округа делятся на улицы села.</w:t>
      </w:r>
    </w:p>
    <w:bookmarkEnd w:id="161"/>
    <w:bookmarkStart w:name="z18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 раздельных сходах местного сообщества для участия в сходе местного сообщества избираются представители в количестве не более трех человек.</w:t>
      </w:r>
    </w:p>
    <w:bookmarkEnd w:id="162"/>
    <w:bookmarkStart w:name="z19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местного сообщества созывается и организуется акимом сельского округа.</w:t>
      </w:r>
    </w:p>
    <w:bookmarkEnd w:id="163"/>
    <w:bookmarkStart w:name="z19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местного сообщества и обсуждаемых вопросах население местного сообщества оповещается акимом сельского округа через средства массовой информации или иными способами не позднее чем за десять календарных дней до даты их проведения.</w:t>
      </w:r>
    </w:p>
    <w:bookmarkEnd w:id="164"/>
    <w:bookmarkStart w:name="z19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местного сообщества в пределах села, улицы организуется акимом сельского округа.</w:t>
      </w:r>
    </w:p>
    <w:bookmarkEnd w:id="165"/>
    <w:bookmarkStart w:name="z19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местного сообщества проводится регистрация присутствующих жителей соответствующего села, улицы имеющих право в нем участвовать.</w:t>
      </w:r>
    </w:p>
    <w:bookmarkEnd w:id="166"/>
    <w:bookmarkStart w:name="z19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в нем не менее десяти процентов жителей (членов местного сообщества), проживающих в данном селе, на улице, в многоквартирном доме и имеющих право в нем участвовать.</w:t>
      </w:r>
    </w:p>
    <w:bookmarkEnd w:id="167"/>
    <w:bookmarkStart w:name="z19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местного сообщества открывается акимом сельского округа или уполномоченным им лицом.</w:t>
      </w:r>
    </w:p>
    <w:bookmarkEnd w:id="168"/>
    <w:bookmarkStart w:name="z19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сельского округа или уполномоченное им лицо .</w:t>
      </w:r>
    </w:p>
    <w:bookmarkEnd w:id="169"/>
    <w:bookmarkStart w:name="z19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170"/>
    <w:bookmarkStart w:name="z19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села, улицы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района.</w:t>
      </w:r>
    </w:p>
    <w:bookmarkEnd w:id="171"/>
    <w:bookmarkStart w:name="z19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 самостоятельно. Избранными считаются кандидаты, набравшие наибольшее количество голосов участников раздельного схода местного сообщества:</w:t>
      </w:r>
    </w:p>
    <w:bookmarkEnd w:id="172"/>
    <w:bookmarkStart w:name="z20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местного сообщества ведется протокол, который подписывается председателем и секретарем и передается в аппарат акима сельского округа.</w:t>
      </w:r>
    </w:p>
    <w:bookmarkEnd w:id="173"/>
    <w:bookmarkStart w:name="z20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Определить следующий порядок определения количества представителей жителей улицы для участия в сходе местного сообщества:</w:t>
      </w:r>
    </w:p>
    <w:bookmarkEnd w:id="1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Тениз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улицы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жители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лиц, участвующих в раздельном сходе местного сообщества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Несовершеннолетние лица, лица признанные судом недееспособными и лица содержащиеся в местах лишение свободы по приговору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Жабаев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Құрманғазы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 Нұрпейісова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Ардагер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Майдангер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Шипагер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от "10"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марта 2022 года № 128-VІІ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от "26"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декабря 2014 года № 364-V</w:t>
            </w:r>
          </w:p>
        </w:tc>
      </w:tr>
    </w:tbl>
    <w:bookmarkStart w:name="z204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проведения раздельных сходов местного сообщества и определения количества представителей жителей улицы для участия в сходе местного сообщества сельского округа Бирлик</w:t>
      </w:r>
    </w:p>
    <w:bookmarkEnd w:id="175"/>
    <w:bookmarkStart w:name="z205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проведения раздельного схода местного сообщества сельского округа делятся на улицы села.</w:t>
      </w:r>
    </w:p>
    <w:bookmarkEnd w:id="176"/>
    <w:bookmarkStart w:name="z206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 раздельных сходах местного сообщества для участия в сходе местного сообщества избираются представители в количестве не более трех человек.</w:t>
      </w:r>
    </w:p>
    <w:bookmarkEnd w:id="177"/>
    <w:bookmarkStart w:name="z207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местного сообщества созывается и организуется акимом сельского округа.</w:t>
      </w:r>
    </w:p>
    <w:bookmarkEnd w:id="178"/>
    <w:bookmarkStart w:name="z208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местного сообщества и обсуждаемых вопросах население местного сообщества оповещается акимом сельского округа через средства массовой информации или иными способами не позднее чем за десять календарных дней до даты их проведения.</w:t>
      </w:r>
    </w:p>
    <w:bookmarkEnd w:id="179"/>
    <w:bookmarkStart w:name="z209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местного сообщества в пределах села, улицы организуется акимом сельского округа.</w:t>
      </w:r>
    </w:p>
    <w:bookmarkEnd w:id="180"/>
    <w:bookmarkStart w:name="z210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местного сообщества проводится регистрация присутствующих жителей соответствующего села, улицы имеющих право в нем участвовать.</w:t>
      </w:r>
    </w:p>
    <w:bookmarkEnd w:id="181"/>
    <w:bookmarkStart w:name="z211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в нем не менее десяти процентов жителей (членов местного сообщества), проживающих в данном селе, на улице, в многоквартирном доме и имеющих право в нем участвовать.</w:t>
      </w:r>
    </w:p>
    <w:bookmarkEnd w:id="182"/>
    <w:bookmarkStart w:name="z212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местного сообщества открывается акимом сельского округа или уполномоченным им лицом.</w:t>
      </w:r>
    </w:p>
    <w:bookmarkEnd w:id="183"/>
    <w:bookmarkStart w:name="z213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сельского округа или уполномоченное им лицо .</w:t>
      </w:r>
    </w:p>
    <w:bookmarkEnd w:id="184"/>
    <w:bookmarkStart w:name="z214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185"/>
    <w:bookmarkStart w:name="z215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села, улицы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района.</w:t>
      </w:r>
    </w:p>
    <w:bookmarkEnd w:id="186"/>
    <w:bookmarkStart w:name="z216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 самостоятельно. Избранными считаются кандидаты, набравшие наибольшее количество голосов участников раздельного схода местного сообщества:</w:t>
      </w:r>
    </w:p>
    <w:bookmarkEnd w:id="187"/>
    <w:bookmarkStart w:name="z217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местного сообщества ведется протокол, который подписывается председателем и секретарем и передается в аппарат акима сельского округа.</w:t>
      </w:r>
    </w:p>
    <w:bookmarkEnd w:id="188"/>
    <w:bookmarkStart w:name="z218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Определить следующий порядок определения количества представителей жителей улицы для участия в сходе местного сообщества:</w:t>
      </w:r>
    </w:p>
    <w:bookmarkEnd w:id="1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Бирлик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улицы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жители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лиц, участвующих в раздельном сходе местного сообщества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Несовершеннолетние лица, лица признанные судом недееспособными и лица содержащиеся в местах лишение свободы по приговору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 телей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Амангелді Иманов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Сатыбалды Расбеков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Философ Котельников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Василий Григорьев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Қаби Оқаев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Әмірғали Мұқашев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Сарай Сүйіншәліқызы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Мұхамбетшәріп Бекбаев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Қиғаш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Болашақ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мамыр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жеңіске 60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Тәуелсіздік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от "10"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марта 2022 года № 128-VІІ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от "26"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декабря 2014 года № 364-V</w:t>
            </w:r>
          </w:p>
        </w:tc>
      </w:tr>
    </w:tbl>
    <w:bookmarkStart w:name="z221" w:id="1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проведения раздельных сходов местного сообщества и определения количества представителей жителей улицы для участия в сходе местного сообщества Кигашского сельского округа</w:t>
      </w:r>
    </w:p>
    <w:bookmarkEnd w:id="190"/>
    <w:bookmarkStart w:name="z222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проведения раздельного схода местного сообщества сельского округа делятся на улицы села.</w:t>
      </w:r>
    </w:p>
    <w:bookmarkEnd w:id="191"/>
    <w:bookmarkStart w:name="z223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 раздельных сходах местного сообщества для участия в сходе местного сообщества избираются представители в количестве не более трех человек.</w:t>
      </w:r>
    </w:p>
    <w:bookmarkEnd w:id="192"/>
    <w:bookmarkStart w:name="z224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местного сообщества созывается и организуется акимом сельского округа.</w:t>
      </w:r>
    </w:p>
    <w:bookmarkEnd w:id="193"/>
    <w:bookmarkStart w:name="z225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местного сообщества и обсуждаемых вопросах население местного сообщества оповещается акимом сельского округа через средства массовой информации или иными способами не позднее чем за десять календарных дней до даты их проведения.</w:t>
      </w:r>
    </w:p>
    <w:bookmarkEnd w:id="194"/>
    <w:bookmarkStart w:name="z226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местного сообщества в пределах села, улицы организуется акимом сельского округа.</w:t>
      </w:r>
    </w:p>
    <w:bookmarkEnd w:id="195"/>
    <w:bookmarkStart w:name="z227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местного сообщества проводится регистрация присутствующих жителей соответствующего села, улицы имеющих право в нем участвовать.</w:t>
      </w:r>
    </w:p>
    <w:bookmarkEnd w:id="196"/>
    <w:bookmarkStart w:name="z228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в нем не менее десяти процентов жителей (членов местного сообщества), проживающих в данном селе, на улице, в многоквартирном доме и имеющих право в нем участвовать.</w:t>
      </w:r>
    </w:p>
    <w:bookmarkEnd w:id="197"/>
    <w:bookmarkStart w:name="z229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местного сообщества открывается акимом сельского округа или уполномоченным им лицом.</w:t>
      </w:r>
    </w:p>
    <w:bookmarkEnd w:id="198"/>
    <w:bookmarkStart w:name="z230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сельского округа или уполномоченное им лицо .</w:t>
      </w:r>
    </w:p>
    <w:bookmarkEnd w:id="199"/>
    <w:bookmarkStart w:name="z231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200"/>
    <w:bookmarkStart w:name="z232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села, улицы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района.</w:t>
      </w:r>
    </w:p>
    <w:bookmarkEnd w:id="201"/>
    <w:bookmarkStart w:name="z233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 самостоятельно. Избранными считаются кандидаты, набравшие наибольшее количество голосов участников раздельного схода местного сообщества:</w:t>
      </w:r>
    </w:p>
    <w:bookmarkEnd w:id="202"/>
    <w:bookmarkStart w:name="z234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местного сообщества ведется протокол, который подписывается председателем и секретарем и передается в аппарат акима сельского округа.</w:t>
      </w:r>
    </w:p>
    <w:bookmarkEnd w:id="203"/>
    <w:bookmarkStart w:name="z235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Определить следующий порядок определения количества представителей жителей улицы для участия в сходе местного сообщества:</w:t>
      </w:r>
    </w:p>
    <w:bookmarkEnd w:id="2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Кигаш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улицы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жители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лиц, участвующих в раздельном сходе местного сообщества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Несовершеннолетние лица, лица признанные судом недееспособными и лица содержащиеся в местах лишение свободы по приговору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 телей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Сұлтан Бейбарыс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Егемен Қазақстан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Сәкен Сейфуллин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Сұлтанмахмұт Торайғыров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Шәмші Қалдаяқов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Бейімбет Майлин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Сейіт баба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Бөкей хан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Жабаев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Мақаш әкім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 Датов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от "10"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марта 2022 года № 128-VІІ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от "26"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декабря 2014 года № 364-V</w:t>
            </w:r>
          </w:p>
        </w:tc>
      </w:tr>
    </w:tbl>
    <w:bookmarkStart w:name="z238" w:id="2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проведения раздельных сходов местного сообщества и определения количества представителей жителей улицы для участия в сходе местного сообщества сельского округа Макаш</w:t>
      </w:r>
    </w:p>
    <w:bookmarkEnd w:id="205"/>
    <w:bookmarkStart w:name="z239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проведения раздельного схода местного сообщества сельского округа делятся на улицы села.</w:t>
      </w:r>
    </w:p>
    <w:bookmarkEnd w:id="206"/>
    <w:bookmarkStart w:name="z240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 раздельных сходах местного сообщества для участия в сходе местного сообщества избираются представители в количестве не более трех человек.</w:t>
      </w:r>
    </w:p>
    <w:bookmarkEnd w:id="207"/>
    <w:bookmarkStart w:name="z241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местного сообщества созывается и организуется акимом сельского округа.</w:t>
      </w:r>
    </w:p>
    <w:bookmarkEnd w:id="208"/>
    <w:bookmarkStart w:name="z242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местного сообщества и обсуждаемых вопросах население местного сообщества оповещается акимом сельского округа через средства массовой информации или иными способами не позднее чем за десять календарных дней до даты их проведения.</w:t>
      </w:r>
    </w:p>
    <w:bookmarkEnd w:id="209"/>
    <w:bookmarkStart w:name="z243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местного сообщества в пределах села, улицы организуется акимом сельского округа.</w:t>
      </w:r>
    </w:p>
    <w:bookmarkEnd w:id="210"/>
    <w:bookmarkStart w:name="z244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местного сообщества проводится регистрация присутствующих жителей соответствующего села, улицы имеющих право в нем участвовать.</w:t>
      </w:r>
    </w:p>
    <w:bookmarkEnd w:id="211"/>
    <w:bookmarkStart w:name="z245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в нем не менее десяти процентов жителей (членов местного сообщества), проживающих в данном селе, на улице, в многоквартирном доме и имеющих право в нем участвовать.</w:t>
      </w:r>
    </w:p>
    <w:bookmarkEnd w:id="212"/>
    <w:bookmarkStart w:name="z246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местного сообщества открывается акимом сельского округа или уполномоченным им лицом.</w:t>
      </w:r>
    </w:p>
    <w:bookmarkEnd w:id="213"/>
    <w:bookmarkStart w:name="z247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сельского округа или уполномоченное им лицо .</w:t>
      </w:r>
    </w:p>
    <w:bookmarkEnd w:id="214"/>
    <w:bookmarkStart w:name="z248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215"/>
    <w:bookmarkStart w:name="z249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села, улицы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района.</w:t>
      </w:r>
    </w:p>
    <w:bookmarkEnd w:id="216"/>
    <w:bookmarkStart w:name="z250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 самостоятельно. Избранными считаются кандидаты, набравшие наибольшее количество голосов участников раздельного схода местного сообщества:</w:t>
      </w:r>
    </w:p>
    <w:bookmarkEnd w:id="217"/>
    <w:bookmarkStart w:name="z251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местного сообщества ведется протокол, который подписывается председателем и секретарем и передается в аппарат акима сельского округа.</w:t>
      </w:r>
    </w:p>
    <w:bookmarkEnd w:id="218"/>
    <w:bookmarkStart w:name="z252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Определить следующий порядок определения количества представителей жителей улицы для участия в сходе местного сообщества:</w:t>
      </w:r>
    </w:p>
    <w:bookmarkEnd w:id="2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Макаш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улицы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жители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лиц, участвующих в раздельном сходе местного сообщества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Несовершеннолетние лица, лица признанные судом недееспособными и лица содержащиеся в местах лишение свободы по приговору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 телей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Смағұл Көшекбаев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Әбу Сәрсенбаев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Сибағат 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Мақаш әкім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Жандол Жаманбаев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Нұғыман Ақбетов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Мансур Қшихов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Жұмажан Мамбеталиев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Ләтипа Сисенова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Зұлхарнай Ғұмаров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Мәрия Сейтқазиева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Тайбурыл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Сүндет Қажетов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Теміржолшылар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от "10"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марта 2022 года № 128-VІІ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от "26"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декабря 2014 года № 364-V</w:t>
            </w:r>
          </w:p>
        </w:tc>
      </w:tr>
    </w:tbl>
    <w:bookmarkStart w:name="z255" w:id="2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проведения раздельных сходов местного сообщества и определения количества представителей жителей улицы для участия в сходе местного сообщества Суюндукского сельского округа</w:t>
      </w:r>
    </w:p>
    <w:bookmarkEnd w:id="220"/>
    <w:bookmarkStart w:name="z256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проведения раздельного схода местного сообщества сельского округа делятся на улицы села.</w:t>
      </w:r>
    </w:p>
    <w:bookmarkEnd w:id="221"/>
    <w:bookmarkStart w:name="z257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 раздельных сходах местного сообщества для участия в сходе местного сообщества избираются представители в количестве не более трех человек.</w:t>
      </w:r>
    </w:p>
    <w:bookmarkEnd w:id="222"/>
    <w:bookmarkStart w:name="z258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местного сообщества созывается и организуется акимом сельского округа.</w:t>
      </w:r>
    </w:p>
    <w:bookmarkEnd w:id="223"/>
    <w:bookmarkStart w:name="z259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местного сообщества и обсуждаемых вопросах население местного сообщества оповещается акимом сельского округа через средства массовой информации или иными способами не позднее чем за десять календарных дней до даты их проведения.</w:t>
      </w:r>
    </w:p>
    <w:bookmarkEnd w:id="224"/>
    <w:bookmarkStart w:name="z260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местного сообщества в пределах села, улицы организуется акимом сельского округа.</w:t>
      </w:r>
    </w:p>
    <w:bookmarkEnd w:id="225"/>
    <w:bookmarkStart w:name="z261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местного сообщества проводится регистрация присутствующих жителей соответствующего села, улицы имеющих право в нем участвовать.</w:t>
      </w:r>
    </w:p>
    <w:bookmarkEnd w:id="226"/>
    <w:bookmarkStart w:name="z262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в нем не менее десяти процентов жителей (членов местного сообщества), проживающих в данном селе, на улице, в многоквартирном доме и имеющих право в нем участвовать.</w:t>
      </w:r>
    </w:p>
    <w:bookmarkEnd w:id="227"/>
    <w:bookmarkStart w:name="z263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местного сообщества открывается акимом сельского округа или уполномоченным им лицом.</w:t>
      </w:r>
    </w:p>
    <w:bookmarkEnd w:id="228"/>
    <w:bookmarkStart w:name="z264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сельского округа или уполномоченное им лицо .</w:t>
      </w:r>
    </w:p>
    <w:bookmarkEnd w:id="229"/>
    <w:bookmarkStart w:name="z265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230"/>
    <w:bookmarkStart w:name="z266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села, улицы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района.</w:t>
      </w:r>
    </w:p>
    <w:bookmarkEnd w:id="231"/>
    <w:bookmarkStart w:name="z267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 самостоятельно. Избранными считаются кандидаты, набравшие наибольшее количество голосов участников раздельного схода местного сообщества:</w:t>
      </w:r>
    </w:p>
    <w:bookmarkEnd w:id="232"/>
    <w:bookmarkStart w:name="z268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местного сообщества ведется протокол, который подписывается председателем и секретарем и передается в аппарат акима сельского округа.</w:t>
      </w:r>
    </w:p>
    <w:bookmarkEnd w:id="233"/>
    <w:bookmarkStart w:name="z269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Определить следующий порядок определения количества представителей жителей улицы для участия в сходе местного сообщества:</w:t>
      </w:r>
    </w:p>
    <w:bookmarkEnd w:id="2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Суюндук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улицы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жители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лиц, участвующих в раздельном сходе местного сообщества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Несовершеннолетние лица, лица признанные судом недееспособными и лица содержащиеся в местах лишение свободы по приговору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 лей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Бекмұханбет Хазрет Қалпе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Шәден Тұржанов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Ардагерлер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Айтқали Таңатаров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Ғабдолла Омаров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Приемечание: на улице Ғабдолла Омарове расположен бюджетные организации, частных домов отсуствует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Құрманғазы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Сисен Омаев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Жәңгір хан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Бөкей хан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Тұщықұдық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от "10"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марта 2022 года № 128-VІІ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от "26"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декабря 2014 года № 364-V</w:t>
            </w:r>
          </w:p>
        </w:tc>
      </w:tr>
    </w:tbl>
    <w:bookmarkStart w:name="z272" w:id="2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проведения раздельных сходов местного сообщества и определения количества представителей жителей улицы для участия в сходе местного сообщества Азгирского сельского округа</w:t>
      </w:r>
    </w:p>
    <w:bookmarkEnd w:id="235"/>
    <w:bookmarkStart w:name="z27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проведения раздельного схода местного сообщества сельского округа делятся на улицы села.</w:t>
      </w:r>
    </w:p>
    <w:bookmarkEnd w:id="236"/>
    <w:bookmarkStart w:name="z27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 раздельных сходах местного сообщества для участия в сходе местного сообщества избираются представители в количестве не более трех человек.</w:t>
      </w:r>
    </w:p>
    <w:bookmarkEnd w:id="237"/>
    <w:bookmarkStart w:name="z275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местного сообщества созывается и организуется акимом сельского округа.</w:t>
      </w:r>
    </w:p>
    <w:bookmarkEnd w:id="238"/>
    <w:bookmarkStart w:name="z276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местного сообщества и обсуждаемых вопросах население местного сообщества оповещается акимом сельского округа через средства массовой информации или иными способами не позднее чем за десять календарных дней до даты их проведения.</w:t>
      </w:r>
    </w:p>
    <w:bookmarkEnd w:id="239"/>
    <w:bookmarkStart w:name="z277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местного сообщества в пределах села, улицы организуется акимом сельского округа.</w:t>
      </w:r>
    </w:p>
    <w:bookmarkEnd w:id="240"/>
    <w:bookmarkStart w:name="z278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местного сообщества проводится регистрация присутствующих жителей соответствующего села, улицы имеющих право в нем участвовать.</w:t>
      </w:r>
    </w:p>
    <w:bookmarkEnd w:id="241"/>
    <w:bookmarkStart w:name="z279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в нем не менее десяти процентов жителей (членов местного сообщества), проживающих в данном селе, на улице, в многоквартирном доме и имеющих право в нем участвовать.</w:t>
      </w:r>
    </w:p>
    <w:bookmarkEnd w:id="242"/>
    <w:bookmarkStart w:name="z280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местного сообщества открывается акимом сельского округа или уполномоченным им лицом.</w:t>
      </w:r>
    </w:p>
    <w:bookmarkEnd w:id="243"/>
    <w:bookmarkStart w:name="z281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сельского округа или уполномоченное им лицо .</w:t>
      </w:r>
    </w:p>
    <w:bookmarkEnd w:id="244"/>
    <w:bookmarkStart w:name="z282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245"/>
    <w:bookmarkStart w:name="z283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села, улицы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района.</w:t>
      </w:r>
    </w:p>
    <w:bookmarkEnd w:id="246"/>
    <w:bookmarkStart w:name="z284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 самостоятельно. Избранными считаются кандидаты, набравшие наибольшее количество голосов участников раздельного схода местного сообщества:</w:t>
      </w:r>
    </w:p>
    <w:bookmarkEnd w:id="247"/>
    <w:bookmarkStart w:name="z285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местного сообщества ведется протокол, который подписывается председателем и секретарем и передается в аппарат акима сельского округа.</w:t>
      </w:r>
    </w:p>
    <w:bookmarkEnd w:id="248"/>
    <w:bookmarkStart w:name="z286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Определить следующий порядок определения количества представителей жителей улицы для участия в сходе местного сообщества:</w:t>
      </w:r>
    </w:p>
    <w:bookmarkEnd w:id="2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Азгир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улицы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жители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лиц, участвующих в раздельном сходе местного сообщества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Несовершеннолетние лица, лица признанные судом недееспособными и лица содержащиеся в местах лишение свободы по приговору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 телей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 Оразбаева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Абылай хан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Бауыржан Момышұлы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Сәкен Сейфуллин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Мұхтар Әуезов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Мәншүк Маметова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Нығмет Әбдрахманов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Жабаев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 би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Ғарифолла Құрманғалиев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Қазыбек би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Сұлтан Бейбарыс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от "10"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марта 2022 года № 128-VІІ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от "26"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декабря 2014 года № 364-V</w:t>
            </w:r>
          </w:p>
        </w:tc>
      </w:tr>
    </w:tbl>
    <w:bookmarkStart w:name="z289" w:id="2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проведения раздельных сходов местного сообщества и определения количества представителей жителей улицы для участия в сходе местного сообщества Асанского сельского округа</w:t>
      </w:r>
    </w:p>
    <w:bookmarkEnd w:id="250"/>
    <w:bookmarkStart w:name="z290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проведения раздельного схода местного сообщества сельского округа делятся на улицы села.</w:t>
      </w:r>
    </w:p>
    <w:bookmarkEnd w:id="251"/>
    <w:bookmarkStart w:name="z291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 раздельных сходах местного сообщества для участия в сходе местного сообщества избираются представители в количестве не более трех человек.</w:t>
      </w:r>
    </w:p>
    <w:bookmarkEnd w:id="252"/>
    <w:bookmarkStart w:name="z292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местного сообщества созывается и организуется акимом сельского округа.</w:t>
      </w:r>
    </w:p>
    <w:bookmarkEnd w:id="253"/>
    <w:bookmarkStart w:name="z293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местного сообщества и обсуждаемых вопросах население местного сообщества оповещается акимом сельского округа через средства массовой информации или иными способами не позднее чем за десять календарных дней до даты их проведения.</w:t>
      </w:r>
    </w:p>
    <w:bookmarkEnd w:id="254"/>
    <w:bookmarkStart w:name="z294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местного сообщества в пределах села, улицы организуется акимом сельского округа.</w:t>
      </w:r>
    </w:p>
    <w:bookmarkEnd w:id="255"/>
    <w:bookmarkStart w:name="z295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местного сообщества проводится регистрация присутствующих жителей соответствующего села, улицы имеющих право в нем участвовать.</w:t>
      </w:r>
    </w:p>
    <w:bookmarkEnd w:id="256"/>
    <w:bookmarkStart w:name="z296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в нем не менее десяти процентов жителей (членов местного сообщества), проживающих в данном селе, на улице, в многоквартирном доме и имеющих право в нем участвовать.</w:t>
      </w:r>
    </w:p>
    <w:bookmarkEnd w:id="257"/>
    <w:bookmarkStart w:name="z297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местного сообщества открывается акимом сельского округа или уполномоченным им лицом.</w:t>
      </w:r>
    </w:p>
    <w:bookmarkEnd w:id="258"/>
    <w:bookmarkStart w:name="z298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сельского округа или уполномоченное им лицо .</w:t>
      </w:r>
    </w:p>
    <w:bookmarkEnd w:id="259"/>
    <w:bookmarkStart w:name="z299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260"/>
    <w:bookmarkStart w:name="z300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села, улицы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района.</w:t>
      </w:r>
    </w:p>
    <w:bookmarkEnd w:id="261"/>
    <w:bookmarkStart w:name="z301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 самостоятельно. Избранными считаются кандидаты, набравшие наибольшее количество голосов участников раздельного схода местного сообщества:</w:t>
      </w:r>
    </w:p>
    <w:bookmarkEnd w:id="262"/>
    <w:bookmarkStart w:name="z302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местного сообщества ведется протокол, который подписывается председателем и секретарем и передается в аппарат акима сельского округа.</w:t>
      </w:r>
    </w:p>
    <w:bookmarkEnd w:id="263"/>
    <w:bookmarkStart w:name="z303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Определить следующий порядок определения количества представителей жителей улицы для участия в сходе местного сообщества:</w:t>
      </w:r>
    </w:p>
    <w:bookmarkEnd w:id="2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Асан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улицы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жители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лиц, участвующих в раздельном сходе местного сообщества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Несовершеннолетние лица, лица признанные судом недееспособными и лица содержащиеся в местах лишение свободы по приговору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 лей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Тұрар Рысқұлов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Болашақ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Жиделі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Дәулеткерей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Қайрат Рысқұлбеков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от "10"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марта 2022 года № 128-VІІ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от "26"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декабря 2014 года № 364-V</w:t>
            </w:r>
          </w:p>
        </w:tc>
      </w:tr>
    </w:tbl>
    <w:bookmarkStart w:name="z306" w:id="2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проведения раздельных сходов местного сообщества и определения количества представителей жителей улицы для участия в сходе местного сообщества Коптогайского сельского округа</w:t>
      </w:r>
    </w:p>
    <w:bookmarkEnd w:id="265"/>
    <w:bookmarkStart w:name="z307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проведения раздельного схода местного сообщества сельского округа делятся на улицы села.</w:t>
      </w:r>
    </w:p>
    <w:bookmarkEnd w:id="266"/>
    <w:bookmarkStart w:name="z308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 раздельных сходах местного сообщества для участия в сходе местного сообщества избираются представители в количестве не более трех человек.</w:t>
      </w:r>
    </w:p>
    <w:bookmarkEnd w:id="267"/>
    <w:bookmarkStart w:name="z309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местного сообщества созывается и организуется акимом сельского округа.</w:t>
      </w:r>
    </w:p>
    <w:bookmarkEnd w:id="268"/>
    <w:bookmarkStart w:name="z310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местного сообщества и обсуждаемых вопросах население местного сообщества оповещается акимом сельского округа через средства массовой информации или иными способами не позднее чем за десять календарных дней до даты их проведения.</w:t>
      </w:r>
    </w:p>
    <w:bookmarkEnd w:id="269"/>
    <w:bookmarkStart w:name="z311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местного сообщества в пределах села, улицы организуется акимом сельского округа.</w:t>
      </w:r>
    </w:p>
    <w:bookmarkEnd w:id="270"/>
    <w:bookmarkStart w:name="z312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местного сообщества проводится регистрация присутствующих жителей соответствующего села, улицы имеющих право в нем участвовать.</w:t>
      </w:r>
    </w:p>
    <w:bookmarkEnd w:id="271"/>
    <w:bookmarkStart w:name="z313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в нем не менее десяти процентов жителей (членов местного сообщества), проживающих в данном селе, на улице, в многоквартирном доме и имеющих право в нем участвовать.</w:t>
      </w:r>
    </w:p>
    <w:bookmarkEnd w:id="272"/>
    <w:bookmarkStart w:name="z314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местного сообщества открывается акимом сельского округа или уполномоченным им лицом.</w:t>
      </w:r>
    </w:p>
    <w:bookmarkEnd w:id="273"/>
    <w:bookmarkStart w:name="z315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сельского округа или уполномоченное им лицо .</w:t>
      </w:r>
    </w:p>
    <w:bookmarkEnd w:id="274"/>
    <w:bookmarkStart w:name="z316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275"/>
    <w:bookmarkStart w:name="z317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села, улицы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района.</w:t>
      </w:r>
    </w:p>
    <w:bookmarkEnd w:id="276"/>
    <w:bookmarkStart w:name="z318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 самостоятельно. Избранными считаются кандидаты, набравшие наибольшее количество голосов участников раздельного схода местного сообщества:</w:t>
      </w:r>
    </w:p>
    <w:bookmarkEnd w:id="277"/>
    <w:bookmarkStart w:name="z319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местного сообщества ведется протокол, который подписывается председателем и секретарем и передается в аппарат акима сельского округа.</w:t>
      </w:r>
    </w:p>
    <w:bookmarkEnd w:id="278"/>
    <w:bookmarkStart w:name="z320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Определить следующий порядок определения количества представителей жителей улицы для участия в сходе местного сообщества:</w:t>
      </w:r>
    </w:p>
    <w:bookmarkEnd w:id="2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Коптогай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улицы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жители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лиц, участвующих в раздельном сходе местного сообщества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Несовершеннолетние лица, лица признанные судом недееспособными и лица содержащиеся в местах лишение свободы по приговору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 лей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Әбу Сәрсенбаев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Хабер Елжанов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Шайхы Әбішев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Халбай Баянов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Сапура Елеусинова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Жұмажан Мәмбеталиев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от "10"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марта 2022 года № 128-VІІ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от "26"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декабря 2014 года № 364-V</w:t>
            </w:r>
          </w:p>
        </w:tc>
      </w:tr>
    </w:tbl>
    <w:bookmarkStart w:name="z323" w:id="2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проведения раздельных сходов местного сообщества и определения количества представителей жителей улицы для участия в сходе местного сообщества сельского округа Кудряшов</w:t>
      </w:r>
    </w:p>
    <w:bookmarkEnd w:id="280"/>
    <w:bookmarkStart w:name="z324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проведения раздельного схода местного сообщества сельского округа делятся на улицы села.</w:t>
      </w:r>
    </w:p>
    <w:bookmarkEnd w:id="281"/>
    <w:bookmarkStart w:name="z325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 раздельных сходах местного сообщества для участия в сходе местного сообщества избираются представители в количестве не более трех человек.</w:t>
      </w:r>
    </w:p>
    <w:bookmarkEnd w:id="282"/>
    <w:bookmarkStart w:name="z326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местного сообщества созывается и организуется акимом сельского округа.</w:t>
      </w:r>
    </w:p>
    <w:bookmarkEnd w:id="283"/>
    <w:bookmarkStart w:name="z327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местного сообщества и обсуждаемых вопросах население местного сообщества оповещается акимом сельского округа через средства массовой информации или иными способами не позднее чем за десять календарных дней до даты их проведения.</w:t>
      </w:r>
    </w:p>
    <w:bookmarkEnd w:id="284"/>
    <w:bookmarkStart w:name="z328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местного сообщества в пределах села, улицы организуется акимом сельского округа.</w:t>
      </w:r>
    </w:p>
    <w:bookmarkEnd w:id="285"/>
    <w:bookmarkStart w:name="z329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местного сообщества проводится регистрация присутствующих жителей соответствующего села, улицы имеющих право в нем участвовать.</w:t>
      </w:r>
    </w:p>
    <w:bookmarkEnd w:id="286"/>
    <w:bookmarkStart w:name="z330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в нем не менее десяти процентов жителей (членов местного сообщества), проживающих в данном селе, на улице, в многоквартирном доме и имеющих право в нем участвовать.</w:t>
      </w:r>
    </w:p>
    <w:bookmarkEnd w:id="287"/>
    <w:bookmarkStart w:name="z331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местного сообщества открывается акимом сельского округа или уполномоченным им лицом.</w:t>
      </w:r>
    </w:p>
    <w:bookmarkEnd w:id="288"/>
    <w:bookmarkStart w:name="z332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сельского округа или уполномоченное им лицо .</w:t>
      </w:r>
    </w:p>
    <w:bookmarkEnd w:id="289"/>
    <w:bookmarkStart w:name="z333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290"/>
    <w:bookmarkStart w:name="z334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села, улицы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района.</w:t>
      </w:r>
    </w:p>
    <w:bookmarkEnd w:id="291"/>
    <w:bookmarkStart w:name="z335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 самостоятельно. Избранными считаются кандидаты, набравшие наибольшее количество голосов участников раздельного схода местного сообщества:</w:t>
      </w:r>
    </w:p>
    <w:bookmarkEnd w:id="292"/>
    <w:bookmarkStart w:name="z336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местного сообщества ведется протокол, который подписывается председателем и секретарем и передается в аппарат акима сельского округа.</w:t>
      </w:r>
    </w:p>
    <w:bookmarkEnd w:id="293"/>
    <w:bookmarkStart w:name="z337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Определить следующий порядок определения количества представителей жителей улицы для участия в сходе местного сообщества:</w:t>
      </w:r>
    </w:p>
    <w:bookmarkEnd w:id="2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Кудряшов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улицы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жители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лиц, участвующих в раздельном сходе местного сообщества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Несовершеннолетние лица, лица признанные судом недееспособными и лица содержащиеся в местах лишение свободы по приговору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 телей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Филипп Мазуров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Айбын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Сатыбай Намазалиев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Тұнғыш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Қиғаш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Құсайын Өтешқалиев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Абылай хан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