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cf468" w14:textId="33cf4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5 мая 2015 года № 256-V "Об утверждении правил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сельских округов Исатайского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14 марта 2022 года № 121-VII. Утратило силу решением Исатайского районного маслихата Атырауской области от 14 декабря 2023 года № 52-VIII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Исатайского районного маслихата Атырауской области от 14.12.2023 № </w:t>
      </w:r>
      <w:r>
        <w:rPr>
          <w:rFonts w:ascii="Times New Roman"/>
          <w:b w:val="false"/>
          <w:i w:val="false"/>
          <w:color w:val="ff0000"/>
          <w:sz w:val="28"/>
        </w:rPr>
        <w:t>52-VIII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Исатайский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5 мая 2015 года № 256-V "Об утверждении правил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сельских округов Исатайского района" (зарегистрировано в реестре государственной регистрации нормативных правовых актов за № 3218)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в 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марта 2022 года № 121-VII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2015 года № 256-V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Аккистауского сельского округа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Аккистауского сельского округа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Аккистауского сельского округа.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улицы, многоквартирного жилого дома в избрании представителей для участия в сходе местного сообщества.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Аккистауского сельского округа.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Аккистауского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улицы, многоквартирного жилого дома, организуется акимом Аккистауского сельского округа.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соответствующих сел, имеющих право в нем участвовать.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Аккистауского сельского округа или уполномоченным им лицом.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Аккистауского сельского округа или уполномоченное им лицо.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районным маслихатом.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Аккистауского сельского округа.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Количественный состав представителей жителей сел Аккистауского сельского округа для участия в сходе местного сообщества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Достық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Атырау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Абай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Гатих Маштахов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Кажигали Мамеков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Сарыарка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Мунайшы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Ергали Есжанулы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Келте Есжанулы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Егемен Казакстан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Ынтымак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Жауказын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Насихат Сүгірұлы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Өтепкали Дінбаянұлы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Жамбыл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Амангелді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Шамшырақ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Келте Шамшырақ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Махамбет Өтемісов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Исатай Тайманов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Үбі Батыр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Нарын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Келте Нарын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 Хамит Ерғалиев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 Боран Нысанбаев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 Сакен Сейфуллин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Жас Алаш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 Ескали Есенгалиев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 Нұралы Әжіғалиев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 Тұрғали Мусағалиев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 Даулет Әбілхайыров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32. Ғаллам Хисметуллин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33. Б.Губайдуллин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34. Ислаш Молдагалиев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35. Каспий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36. Жангірхан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37. Каратүбек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38. Бірлік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39. Азидолла Ерекенов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40. Зұлхарнай Ғұмаров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41. Елорда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 Жалтыр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43. Казына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44. Болашақ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45. Шапхат Хұсынов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 Қисмет Мендігалиев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 Шыныбек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48. участок Есіркеп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49. участок Обалы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марта 2022 года № 121-VII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2015 года № 256-V</w:t>
            </w:r>
          </w:p>
        </w:tc>
      </w:tr>
    </w:tbl>
    <w:bookmarkStart w:name="z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Зинеденского сельского округа</w:t>
      </w:r>
    </w:p>
    <w:bookmarkEnd w:id="27"/>
    <w:bookmarkStart w:name="z3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Зинеденского сельского округа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Зинеденского сельского округа.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улицы, многоквартирного жилого дома в избрании представителей для участия в сходе местного сообщества.</w:t>
      </w:r>
    </w:p>
    <w:bookmarkEnd w:id="32"/>
    <w:bookmarkStart w:name="z4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Зинеденского сельского округа.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Зинеденского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улицы, многоквартирного жилого дома, организуется акимом Зинеденского сельского округа.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соответствующих сел, имеющих право в нем участвовать.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Зинеденского сельского округа или уполномоченным им лицом.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Зинеденского сельского округа или уполномоченное им лицо.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районным маслихатом.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Зинеденского сельского округа.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Количественный состав представителей жителей село Зинеденского сельского округа для участия в сходе местного сообщества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Атамекен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Достық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Жастар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Шамшырақ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Мұнайшы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Толқынды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Каспий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Ынтымақ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Қ.Қуанышбаев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Қазақстан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Азаттық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Елорда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Ақшағала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марта 2022 года № 121-VII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2015 года № 256-V</w:t>
            </w:r>
          </w:p>
        </w:tc>
      </w:tr>
    </w:tbl>
    <w:bookmarkStart w:name="z6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Жанбайского сельского округа</w:t>
      </w:r>
    </w:p>
    <w:bookmarkEnd w:id="49"/>
    <w:bookmarkStart w:name="z6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Жанбайского сельского округа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Жанбайского сельского округа.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улицы, многоквартирного жилого дома в избрании представителей для участия в сходе местного сообщества.</w:t>
      </w:r>
    </w:p>
    <w:bookmarkEnd w:id="54"/>
    <w:bookmarkStart w:name="z66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Жанбайского сельского округа.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Жанбайского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улицы, многоквартирного жилого дома, организуется акимом Жанбайского сельского округа.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соответствующих сел, имеющих право в нем участвовать.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Жанбайского сельского округа или уполномоченным им лицом.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Жанбайского сельского округа или уполномоченное им лицо.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районным маслихатом.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Жанбайского сельского округа.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Количественный состав представителей жителей село Жанбайского сельского округа для участия в сходе местного сообщества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Мүсілім Нұрмұханов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Нарын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Амангелді Иманов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Тайыр Нысанов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Арон Аюпов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Көбен Жұмалиев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Мағаз Ескалиев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Егемен Казақстан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Исатай Тайманов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Бауыржан Момышұлы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Сәкен Сейфуллин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Зинеден Құрасұлы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Мектеп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Қызылбас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Қазақауыл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Хамидолла Наубетов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Қызтуған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Жаңаталап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марта 2022 года № 121-VII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2015 года № 256-V</w:t>
            </w:r>
          </w:p>
        </w:tc>
      </w:tr>
    </w:tbl>
    <w:bookmarkStart w:name="z84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Тущыкудукского сельского округа</w:t>
      </w:r>
    </w:p>
    <w:bookmarkEnd w:id="71"/>
    <w:bookmarkStart w:name="z85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Тущыкудукского сельского округа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Тущыкудукского сельского округа.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органы;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улицы, многоквартирного жилого дома в избрании представителей для участия в сходе местного сообщества.</w:t>
      </w:r>
    </w:p>
    <w:bookmarkEnd w:id="76"/>
    <w:bookmarkStart w:name="z90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Тущыкудукского сельского округа.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Тущыкудукского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улицы, многоквартирного жилого дома, организуется акимом Тущыкудукского сельского округа.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соответствующих сел, имеющих право в нем участвовать.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Тущыкудукского сельского округа или уполномоченным им лицом.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Тущыкудукского сельского округа или уполномоченное им лицо.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районным маслихатом.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Тущыкудукского сельского округа.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Количественный состав представителей жителей село Тущыкудукского сельского округа для участия в сходе местного сообщества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Ақжол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Аққыстау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М.Қалиев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А.Смағұлов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А.Құрманов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Атамекен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Абай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Ә.Қаражанов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Ә.Қалимов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Бақсай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Барлаушы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Бірлік Ту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Болат жол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Болашақ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Ғ.Рамазанов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Ж.Мырзағалиев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Жамбыл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Е.Қазақстан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К.Каримов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Қ.Жонабаев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Мұнайшы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Нарын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Тасарал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 Т.Башпанов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 Т.Шайхимов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 С.Нұрманұлы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 Ш.Шарипов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 Х.Пазылұлы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 Х.Дайырова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 Ш.Қабделов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 Күнбатыс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32. О.Нағиев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33. І.Сембаев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 населенный пункт Айбас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 населенный пункт Қызыл үй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марта 2022 года № 121-VII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2015 года № 256-V</w:t>
            </w:r>
          </w:p>
        </w:tc>
      </w:tr>
    </w:tbl>
    <w:bookmarkStart w:name="z108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Камыскалинского сельского округа</w:t>
      </w:r>
    </w:p>
    <w:bookmarkEnd w:id="93"/>
    <w:bookmarkStart w:name="z109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Камыскалинского сельского округа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Камыскалинского сельского округа.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органы;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улицы, многоквартирного жилого дома в избрании представителей для участия в сходе местного сообщества.</w:t>
      </w:r>
    </w:p>
    <w:bookmarkEnd w:id="98"/>
    <w:bookmarkStart w:name="z114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Камыскалинского сельского округа.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Камыскалинского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улицы, многоквартирного жилого дома, организуется акимом Камыскалинского сельского округа.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соответствующих сел, имеющих право в нем участвовать.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Камыскалинского сельского округа или уполномоченным им лицом.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Камыскалинского сельского округа или уполномоченное им лицо.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районным маслихатом.</w:t>
      </w:r>
    </w:p>
    <w:bookmarkEnd w:id="111"/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Камыскалинского сельского округа.</w:t>
      </w:r>
    </w:p>
    <w:bookmarkEnd w:id="113"/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Количественный состав представителей жителей село Камыскалинского сельского округа для участия в сходе местного сообщества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З.Қарабалин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Қ.Хисин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И.Шөкетаев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С.Әдиев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Ғ.Жәңгіров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Ж.Айтбаев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Қ.Сахуалин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Ы.Әбілов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М.Қалиев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Ұ.Сапарғалиева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А Жұбанов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С.Жұмағалиев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А.Иманов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З.Абежанов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Ж.Жабаев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Ш.Сариев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Т.Даулетияров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Х.Балмолдин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Қамысқала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М.Қостамбаев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Қ.Қасымов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Ұ.Сабыров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И.Жұбанов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населенный пункт Жасқайрат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населенный пункт Ауқайраң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марта 2022 года № 121-VII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2015 года № 256-V</w:t>
            </w:r>
          </w:p>
        </w:tc>
      </w:tr>
    </w:tbl>
    <w:bookmarkStart w:name="z132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Нарынского сельского округа</w:t>
      </w:r>
    </w:p>
    <w:bookmarkEnd w:id="115"/>
    <w:bookmarkStart w:name="z133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6"/>
    <w:bookmarkStart w:name="z1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Нарынского сельского округа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Нарынского сельского округа.</w:t>
      </w:r>
    </w:p>
    <w:bookmarkEnd w:id="117"/>
    <w:bookmarkStart w:name="z13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18"/>
    <w:bookmarkStart w:name="z1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органы;</w:t>
      </w:r>
    </w:p>
    <w:bookmarkEnd w:id="119"/>
    <w:bookmarkStart w:name="z13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улицы, многоквартирного жилого дома в избрании представителей для участия в сходе местного сообщества.</w:t>
      </w:r>
    </w:p>
    <w:bookmarkEnd w:id="120"/>
    <w:bookmarkStart w:name="z138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21"/>
    <w:bookmarkStart w:name="z13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122"/>
    <w:bookmarkStart w:name="z14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3"/>
    <w:bookmarkStart w:name="z14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Нарынского сельского округа.</w:t>
      </w:r>
    </w:p>
    <w:bookmarkEnd w:id="124"/>
    <w:bookmarkStart w:name="z14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Нарынского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25"/>
    <w:bookmarkStart w:name="z14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улицы, многоквартирного жилого дома, организуется акимом Нарынского сельского округа.</w:t>
      </w:r>
    </w:p>
    <w:bookmarkEnd w:id="126"/>
    <w:bookmarkStart w:name="z14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27"/>
    <w:bookmarkStart w:name="z14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соответствующих сел, имеющих право в нем участвовать.</w:t>
      </w:r>
    </w:p>
    <w:bookmarkEnd w:id="128"/>
    <w:bookmarkStart w:name="z14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129"/>
    <w:bookmarkStart w:name="z14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Нарынского сельского округа или уполномоченным им лицом.</w:t>
      </w:r>
    </w:p>
    <w:bookmarkEnd w:id="130"/>
    <w:bookmarkStart w:name="z14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Нарынского сельского округа или уполномоченное им лицо.</w:t>
      </w:r>
    </w:p>
    <w:bookmarkEnd w:id="131"/>
    <w:bookmarkStart w:name="z14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132"/>
    <w:bookmarkStart w:name="z15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районным маслихатом.</w:t>
      </w:r>
    </w:p>
    <w:bookmarkEnd w:id="133"/>
    <w:bookmarkStart w:name="z15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134"/>
    <w:bookmarkStart w:name="z15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Нарынского сельского округа.</w:t>
      </w:r>
    </w:p>
    <w:bookmarkEnd w:id="135"/>
    <w:bookmarkStart w:name="z15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Количественный состав представителей жителей село Нарынского сельского округа для участия в сходе местного сообщества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Ынтымақ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Достық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Шұғыла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Болатжол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Мектеп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Ардагер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Жаңа құрылыс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Мерей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Ұстаздар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Арай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Мұнайшы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Парасат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участок Қызыл жар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населенный пункт Мыңтөбе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участок Ұштаған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марта 2022 года № 121-VII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2015 года № 256-V</w:t>
            </w:r>
          </w:p>
        </w:tc>
      </w:tr>
    </w:tbl>
    <w:bookmarkStart w:name="z156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Исатайского сельского округа</w:t>
      </w:r>
    </w:p>
    <w:bookmarkEnd w:id="137"/>
    <w:bookmarkStart w:name="z157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38"/>
    <w:bookmarkStart w:name="z15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Исатайского сельского округа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Исатайского сельского округа.</w:t>
      </w:r>
    </w:p>
    <w:bookmarkEnd w:id="139"/>
    <w:bookmarkStart w:name="z15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40"/>
    <w:bookmarkStart w:name="z16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органы;</w:t>
      </w:r>
    </w:p>
    <w:bookmarkEnd w:id="141"/>
    <w:bookmarkStart w:name="z16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улицы, многоквартирного жилого дома в избрании представителей для участия в сходе местного сообщества.</w:t>
      </w:r>
    </w:p>
    <w:bookmarkEnd w:id="142"/>
    <w:bookmarkStart w:name="z162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43"/>
    <w:bookmarkStart w:name="z16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144"/>
    <w:bookmarkStart w:name="z16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45"/>
    <w:bookmarkStart w:name="z16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Исатайского сельского округа.</w:t>
      </w:r>
    </w:p>
    <w:bookmarkEnd w:id="146"/>
    <w:bookmarkStart w:name="z16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Исатайского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47"/>
    <w:bookmarkStart w:name="z16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улицы, многоквартирного жилого дома, организуется акимом Исатайского сельского округа.</w:t>
      </w:r>
    </w:p>
    <w:bookmarkEnd w:id="148"/>
    <w:bookmarkStart w:name="z16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49"/>
    <w:bookmarkStart w:name="z16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соответствующих сел, имеющих право в нем участвовать.</w:t>
      </w:r>
    </w:p>
    <w:bookmarkEnd w:id="150"/>
    <w:bookmarkStart w:name="z17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151"/>
    <w:bookmarkStart w:name="z17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Исатайского сельского округа или уполномоченным им лицом.</w:t>
      </w:r>
    </w:p>
    <w:bookmarkEnd w:id="152"/>
    <w:bookmarkStart w:name="z17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Исатайского сельского округа или уполномоченное им лицо.</w:t>
      </w:r>
    </w:p>
    <w:bookmarkEnd w:id="153"/>
    <w:bookmarkStart w:name="z17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154"/>
    <w:bookmarkStart w:name="z17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районным маслихатом.</w:t>
      </w:r>
    </w:p>
    <w:bookmarkEnd w:id="155"/>
    <w:bookmarkStart w:name="z17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156"/>
    <w:bookmarkStart w:name="z17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Исатайского сельского округа.</w:t>
      </w:r>
    </w:p>
    <w:bookmarkEnd w:id="157"/>
    <w:bookmarkStart w:name="z17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Количественный состав представителей жителей село Исатайского сельского округа для участия в сходе местного сообщества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Теміржол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Бейбітшілік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3.Исатай Тайманов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4.Насихат Сүгірұлы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5.Ынтымақ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Достық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Ақтөбе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Жұмабай Қуанышев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Өтешқали Ихсанов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Құрмет Шамахов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Жамлиха Түнешов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Ғилыман Хайрошев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Жетіауыл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