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3b1801" w14:textId="23b18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вопросах государственного учреждения "Махамбетский районный отдел экономики и финансов"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Махамбетского района Атырауской области от 19 декабря 2022 года № 339.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1 марта 2011 года "О государственном имуществе",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сентября 2021 года № 590 "О некоторых вопросах организации деятельности государственных органов и их структурных подразделений" акимат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"Махамбетский районный отдел экономики и финансов".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"Махамбетский районный отдел экономики и финансов" в установленном законодательством порядке принять меры, вытекающие из настоящего постановления.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 С. Аманшиеву.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 1 января 2023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Махамбетского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Нурлыбаев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акимата от "19"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2022 года № 339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государственного учреждения "Махамбетский районный отдел экономики и финансов"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в редакции постановления акимата Махамбетского района Атырауской области от 03.12.2025 года № </w:t>
      </w:r>
      <w:r>
        <w:rPr>
          <w:rFonts w:ascii="Times New Roman"/>
          <w:b w:val="false"/>
          <w:i w:val="false"/>
          <w:color w:val="ff0000"/>
          <w:sz w:val="28"/>
        </w:rPr>
        <w:t>374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подписания).</w:t>
      </w:r>
    </w:p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"Махамбетский районный отдел экономики и финансов" (далее - Отдел) является государственным органом Республики Казахстан, осуществляющим руководство в сферах деятельности в области услуг по реализации государственной политики по планированию социально-экономического развития и бюджета, исполнению бюджета и управлению коммунальной собственностью района.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Отдел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Отдел является юридическим лицом в организационно-правовой форме государственного учреждения, имеет печати с изображением государственного Герба Республики Казахстан и штампы со своим наименованием на казахском и русском языках, бланки установленного образца, счета в органах казначейства в соответствии с законодательством Республики Казахстан.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Отдел вступает в гражданско-правовые отношения от собственного имени.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Отдел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Отдел по вопросам своей компетенции в установленном законодательством порядке принимает решения, оформляемые приказами руководителя отдела и другими актами, предусмотренными законодательством Республики Казахстан.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Отдела утверждаются в соответствии с действующим законодательством Республики Казахстан.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юридического лица: 060700, Атырауская область, Махамбетский район, село Махамбет, улица Абая, дом-13.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Настоящее Положение является учредительным документом отдела.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Финансирование деятельности Отдела осуществляется из местных бюджетов в соответсвии с законодательством Республики Казахстан.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Отделу запрещается вступать в договорные отношения с субъектами предпринимательства на предмет выполнения обязанностей, являющихся полномочиями отдела.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Отделу законодательными актами предоставлено право осуществлять приносящую доходы деятельность, то полученные доходы направляются в государственный бюджет, если иное не установлено законодательством Республики Казахстан.</w:t>
      </w:r>
    </w:p>
    <w:bookmarkEnd w:id="18"/>
    <w:bookmarkStart w:name="z26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Задачи и полномочия государственного органа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Задачи: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планирование и анализ приоритетов основных направлений социально-экономического развития, стратегических целей и задач района;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бюджетное планирование на соответствующей административно-территориальной единице;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организация исполнения бюджета на соответствующей административно-территориальной единице;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участие в реализации государственной политики в сфере управления районным коммунальным имуществом;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руководство и межотраслевая координация в области планирования, исполнения бюджета, бухгалтерского, бюджетного, финансового учета и управления районным коммунальным имуществом;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иные задачи, возложенные законодательством.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Полномочия: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рассмотрение обращений, заявлений и жалоб физических и юридических лиц по вопросам, входящим в компетенцию отдела, в порядке, установленном законодательством Республики Казахстан;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обращение в суд, предъявление иска в целях защиты прав и интересов отдела в соответствии с законодательством Республики Казахстан;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заключать с физическими и юридическими лицами договоры купли-продажи, передачи в доверительное управление, сдачи в имущественный наем (аренду), сдачи во временное безвозмездное пользование (размещение) районного коммунального имущества;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проведение в соответствии с законодательством торгов по приватизации районного коммунального имущества;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представление интересов государства в судах Республики Казахстан по вопросам владения, пользования и распоряжения районного коммунального имущества;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проведение заслушиваний доверительных управляющих (концессионеров) по вопросу выполнения ими обязательств в соответствии с договорами доверительного управления (концессии) районного коммунального имущества;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направление в следственные органы материалов по выявленным фактам нарушений, хищений районного коммунального имущества и иных правонарушений, связанных с его использованием;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представлять по запросу соответствующего уполномоченного органа сведения из собственных информационных систем в порядке, определенном законодательством Республики Казахстан;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беспрепятственно знакомиться с документацией, объектами контроля, относящихся к вопросам контрольного мероприятия, с учетом соблюдения режима секретности, служебной, коммерческой или иной охраняемой законом тайны;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осуществлять иные права и обязанности, предусмотренные действующими законодательными актами.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вносить в районный акимат предложения по основным направлениям социально-экономического развития района;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осуществлять контроль за реализацией плана мероприятий по реализации программ развития территорий;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 пределах своей компетенции вносить предложения по реализации государственной политики в сфере планирования и исполнения районного и сельского бюджета, а также управления районным коммунальным имуществом;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осуществлять контроль за целевым и эффективным использованием и сохранностью районного коммунального имущества, выполнением обязательств по договору доверительного управления, соблюдением условий договоров купли-продажи по приватизации;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осуществлять контроль за своевременностью и полнотой начисления дивидендов на принадлежащие Республике Казахстан акции и их выплаты, а также за распределением чистого дохода между участниками товарищества с ограниченной ответственностью, доля участия в уставном капитале которого принадлежит Республике Казахстан;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 пределах своей компетенции вносить предложения по корректировке и уточнению программ развития территорий и других отраслевых программ и бюджета района;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давать разъяснения и комментарии по применению действующего законодательства по вопросам, входящим в компетенцию отдела;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поощрять работников, налагать дисциплинарные взыскания, привлекать работников к материальной ответственности в случаях и порядке, предусмотренных Трудовым Кодексом Республики Казахстан и законодательством о государственной службе;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запрашивать и получать в установленном законодательством порядке от государственных органов, их должностных лиц и иных лиц и передавать информацию и материалы, необходимые для осуществления функций, возложенных на отдел;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привлекать для проведения экспертиз и консультаций специалистов государственных исполнительных органов, а также независимых экспертов;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 пределах своей компетенции подготовить и представить государственным органам информационно-аналитические материалы.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Функции: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участие в разработке прогноза социально-экономического развития области;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разработка программы развития территории и плана мероприятий по еҰ реализации;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мониторинг и анализ показателей прогноза социально-экономического развития района;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мониторинга и анализа исполнения программы развития территории;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подготовка аналитической информации о результатах социально-экономического развития района и о ходе исполнения программ развития территории;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функциональный анализ деятельности местных органов государственного управления;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предоставление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сельских округов, прибывшим для работы и проживания в сельские населенные пункты;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разработка проектов решений маслихата о районном и сельском бюджете на соответствующий плановый период, внесение изменений и дополнений в бюджет и представление их на рассмотрение акимата района;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разработка проектов постановлений акимата района о реализации решений маслихата о районном бюджете, внесение изменений и дополнений в постановление акимата района о реализации решений маслихата о районном бюджете на соответствующие годы;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рассмотрение бюджетных заявок администраторов бюджетных программ и подготовка заключения по ним;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прогнозирование поступлений в районный бюджет по категориям, классам и подклассам Единой бюджетной классификации с учетом прогноза социально-экономического развития;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формирование перечня приоритетных районных бюджетных инвестиций;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осуществление мониторинга реализации бюджетных инвестиционных проектов;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представление заключения администраторов бюджетных программ о финансово-экономической целесообразности реализации бюджетных инвестиций за счет государственного участия в уставных капиталах юридических лиц и их оценку;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подготовка заключения по разработке и корректировке технико-экономических районных бюджетных инвестиционных и концессионных проектов, а также выполнение услуг по внесению предложений, экспертизе и осуществление услуги по консультативному сопровождению;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организация и обеспечение деятельности районной бюджетной комиссии;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рассмотрение показателей результативности и эффективности представленных в проектах бюджетных программ администраторов районных бюджетных программ, на предмет их соответствия функциям, полномочиям, направлениям деятельности;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осуществление согласования программ развития территории и отраслевых программ в части обеспеченности объемом бюджетного финансирования;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внесение предложений по уточнению (корректировке) и секвестированию районных и сельских бюджетов;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руководство и межотраслевая координации в области бюджетного планирования;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организация исполнения районного бюджета и координация деятельности администраторов бюджетных программ по исполнению бюджета;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осуществление бюджетного мониторинга;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подготовка аналитической информации об исполнении бюджета;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осуществление управления бюджетными деньгами;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составление, утверждение и ведение сводного плана финансирования по обязательствам, сводного плана поступлений и финансирования по платежам районного бюджета;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внесение изменений и дополнений в сводный план поступлений и финансирования по платежам, сводный план финансирования по обязательствам, включая годовые суммы;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представление бюджетных кредитов, обеспечение их мониторинга и возврата;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осуществление мониторинга получения, использования, погашения и обслуживания долгов местного исполнительного органа;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подготовка и представление информации для проведения оценки эффективности управления бюджетными средствами;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подготовка заключений к проектам постановлений районного акимата о выделении средств из резерва местного исполнительного органа;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в пределах своей компетенции разрабатывает нормативные правовые акты, регулирующие отношения в сфере управления районным коммунальной имуществом района;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ведет базу данных по учету и дальнейшему использованию конфискованного имущества, обращенного (поступившего) в коммунальную собственность;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33)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организует приватизацию районного коммунального имущества, а также предприятий как имущественного комплекса c обязательным проведением публичных слушаний;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предоставляют районное коммунальное имущество в имущественный наем (аренду), доверительное управление физическим лицам и негосударственным юридическим лицам без права последующего выкупа или с правом последующей передачи в собственность субъектам малого предпринимательства на безвозмездной основе, если иное не предусмотрено законами Республики Казахстан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организует вопросы создания, реорганизации и ликвидации районных коммунальных юридических лиц, а также их участия в акционерных обществах и товариществах с ограниченной ответственностью, создания, реорганизации, ликвидации указанных организаций, отчуждения акций, принадлежащих акционерным обществам, и долей участия в уставном капитале товариществ с ограниченной ответственностью;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обеспечивают контроль за использованием и сохранностью районного коммунального имущества;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организует передачу районного коммунального имущества за районными коммунальными юридическими лицами;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организует использования районного коммунального имущества, в том числе передачу в залог, имущественный наҰм (аренду), безвозмездное пользование и доверительное управление;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организуют учет, хранение, оценку и дальнейшее использование районного коммунального имущества, обращенного (поступившего) в коммунальную собственность, признанного в порядке, установленном законодательством Республики Казахстан, бесхозяйным, перешедшего государству по праву наследования, а также выморочного имущества, находок, безнадзорных животных, безвозмездно перешедших в порядке, установленном законодательством Республики Казахстан, в коммунальную собственность, доли кладов, не содержащих вещей, относящихся к культурным ценностям;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осуществляют контроль за выполнением доверительным управляющим обязательств по договору доверительного управления районным коммунальным имуществом;</w:t>
      </w:r>
    </w:p>
    <w:bookmarkEnd w:id="91"/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осуществляют приватизацию районного коммунального имущества, а также предприятий как имущественного комплекса, в том числе привлекают посредника для организации процесса приватизации, обеспечивают оценку объекта приватизации, осуществляют подготовку и заключение договоров купли-продажи объекта приватизации и контроль за соблюдением условий договоров купли-продажи;</w:t>
      </w:r>
    </w:p>
    <w:bookmarkEnd w:id="92"/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осуществляют иные полномочия, возложенные на них настоящим Законом и иным законодательством Республики Казахстан;</w:t>
      </w:r>
    </w:p>
    <w:bookmarkEnd w:id="93"/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проведение мониторинга эффективности управления районным коммунальным имуществом, в том числе коммунальными предприятиями и юридическими лицами с участием местного исполнительного органа;</w:t>
      </w:r>
    </w:p>
    <w:bookmarkEnd w:id="94"/>
    <w:bookmarkStart w:name="z10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дача согласия на списание или передачу имущества и дебиторской задолженности, закрепленных за районными коммунальными юридическими лицами;</w:t>
      </w:r>
    </w:p>
    <w:bookmarkEnd w:id="95"/>
    <w:bookmarkStart w:name="z1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 дача согласия уполномоченному органу соответствующей отрасли на осуществление реорганизации и ликвидации районного коммунального юридического лица;</w:t>
      </w:r>
    </w:p>
    <w:bookmarkEnd w:id="96"/>
    <w:bookmarkStart w:name="z10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46) осуществление контроля за своевременностью и полнотой начисления дивидендов на принадлежащие Республике Казахстан акции и их выплаты, а также распределением чистого дохода между участниками товарищества с ограниченной ответственностью, доля участия в уставном капитале которого принадлежит Республике Казахстан;</w:t>
      </w:r>
    </w:p>
    <w:bookmarkEnd w:id="97"/>
    <w:bookmarkStart w:name="z10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47) представление интересов государства и защита имущественных прав по вопросам районного коммунального имущества;</w:t>
      </w:r>
    </w:p>
    <w:bookmarkEnd w:id="98"/>
    <w:bookmarkStart w:name="z10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48) координация и организация работы по обеспечению единого учета государственного имущества в реестре государственного имущества, а также финансирование расходов на его формирование и ведение;</w:t>
      </w:r>
    </w:p>
    <w:bookmarkEnd w:id="99"/>
    <w:bookmarkStart w:name="z10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49) осуществление контроля за использованием и сохранностью районного коммунального имущества, выполнением обязательств по договору доверительного управления, соблюдением условий договоров купли-продажи по приватизации;</w:t>
      </w:r>
    </w:p>
    <w:bookmarkEnd w:id="100"/>
    <w:bookmarkStart w:name="z10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50) участие в принятии решения о заключении договора дарения имущества негосударственных юридических и физических лиц, переданного в районную коммунальную собственность;</w:t>
      </w:r>
    </w:p>
    <w:bookmarkEnd w:id="101"/>
    <w:bookmarkStart w:name="z10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51) внесение предложений по изъятию излишнего, неиспользуемого либо используемого не по назначению имущества районных коммунальных юридических лиц, выявленных по результатам контроля целевого использования коммунального имущества;</w:t>
      </w:r>
    </w:p>
    <w:bookmarkEnd w:id="102"/>
    <w:bookmarkStart w:name="z11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52) осуществление выплаты возмещения за имущество, принимаемое в коммунальную собственность в случаях и на условиях,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государственном имуществе";</w:t>
      </w:r>
    </w:p>
    <w:bookmarkEnd w:id="103"/>
    <w:bookmarkStart w:name="z11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53) размещение извещения о проведении торгов по приватизации районного коммунального имущества в электронном формате на веб-портале реестра – www.e-qazyna.kz;</w:t>
      </w:r>
    </w:p>
    <w:bookmarkEnd w:id="104"/>
    <w:bookmarkStart w:name="z11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54) ведение бюджетного учета и отчетности;</w:t>
      </w:r>
    </w:p>
    <w:bookmarkEnd w:id="105"/>
    <w:bookmarkStart w:name="z11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55) подготовка и представление годового отчета об исполнении бюджета района за финансовый год в акимат района, областной уполномоченный орган по исполнению бюджета и органы государственного финансового контроля, обеспечение координации работы администраторов бюджетных програм при рассмотрении годового отчета об исполнении районного бюджета за отчетный финансовый год в постоянных комиссиях районного маслихата;</w:t>
      </w:r>
    </w:p>
    <w:bookmarkEnd w:id="106"/>
    <w:bookmarkStart w:name="z11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56) составление и ежемесячное представление отчетов об исполнении бюджета района в акимат района, областной уполномоченный орган по исполнению бюджета, уполномоченной орган по внутреннему контролю, ревизионную комиссию;</w:t>
      </w:r>
    </w:p>
    <w:bookmarkEnd w:id="107"/>
    <w:bookmarkStart w:name="z11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57) составление отчетов об исполнении планов поступлений и расходов денег от реализации товаров (работ, услуг), поступлений и расходовании денег от спонсорской и благотворительной помощи по районному бюджету;</w:t>
      </w:r>
    </w:p>
    <w:bookmarkEnd w:id="108"/>
    <w:bookmarkStart w:name="z11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58) составление отчетов о кредиторской и дебиторской задолженностях бюджет района;</w:t>
      </w:r>
    </w:p>
    <w:bookmarkEnd w:id="109"/>
    <w:bookmarkStart w:name="z11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59) составление и предоставление консолидированной финансовой отчетности по исполнению бюджет района;</w:t>
      </w:r>
    </w:p>
    <w:bookmarkEnd w:id="110"/>
    <w:bookmarkStart w:name="z11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60) выдача разрешений и заявок на открытие контрольных счетов наличности государственных учреждений;</w:t>
      </w:r>
    </w:p>
    <w:bookmarkEnd w:id="111"/>
    <w:bookmarkStart w:name="z11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61) руководство и межотраслевая координация в области исполнения бюджета, управления коммунальным имуществом, бухгалтерского и бюджетного учета, финансовой и бюджетной отчетности;</w:t>
      </w:r>
    </w:p>
    <w:bookmarkEnd w:id="112"/>
    <w:bookmarkStart w:name="z12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62) анализ практики применения законодательства и выработка предложений по его совершенствованию в области системы государственного планирования, государственных финансов, государственного управления имуществом, ведения бухгалтерского учета и финансовой отчетности, ведения бюджетного учета и отчетности;</w:t>
      </w:r>
    </w:p>
    <w:bookmarkEnd w:id="113"/>
    <w:bookmarkStart w:name="z12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63) организация работы по оценке объектов недвижимости физических лиц, не используемых в предпринимательской деятельности, для налогообложения;</w:t>
      </w:r>
    </w:p>
    <w:bookmarkEnd w:id="114"/>
    <w:bookmarkStart w:name="z12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64) иные функции, возложенные законодательством.</w:t>
      </w:r>
    </w:p>
    <w:bookmarkEnd w:id="115"/>
    <w:bookmarkStart w:name="z123" w:id="1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Статус, полномочия первого руководителя государственного органа</w:t>
      </w:r>
    </w:p>
    <w:bookmarkEnd w:id="116"/>
    <w:bookmarkStart w:name="z12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Руководство Отделом осуществляется первым руководителем, который несет персональную ответственность за выполнение возложенных на отдел задач и осуществление им своих полномочий.</w:t>
      </w:r>
    </w:p>
    <w:bookmarkEnd w:id="117"/>
    <w:bookmarkStart w:name="z12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Первый руководитель отдела назначается и освобождается от должности в соответственности с закондательством Республики Казахстан.</w:t>
      </w:r>
    </w:p>
    <w:bookmarkEnd w:id="118"/>
    <w:bookmarkStart w:name="z12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Первый руководитель отдела имеет заместителя, которые назначается на должность и освобождается от должности в соответствии с законодательством Республики Казахстан.</w:t>
      </w:r>
    </w:p>
    <w:bookmarkEnd w:id="119"/>
    <w:bookmarkStart w:name="z12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Полномочия первого руководителя отдела:</w:t>
      </w:r>
    </w:p>
    <w:bookmarkEnd w:id="120"/>
    <w:bookmarkStart w:name="z12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обязанности и полномочия своего заместителя и работников;</w:t>
      </w:r>
    </w:p>
    <w:bookmarkEnd w:id="121"/>
    <w:bookmarkStart w:name="z12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соответствии с законодательством назначает на должности и освобождает от должности работников согласно номенклатуры должностей, утверждаемой акимом района;</w:t>
      </w:r>
    </w:p>
    <w:bookmarkEnd w:id="122"/>
    <w:bookmarkStart w:name="z13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установленном законодательством порядке поощряет и налагает дисциплинарные взыскания на работников;</w:t>
      </w:r>
    </w:p>
    <w:bookmarkEnd w:id="123"/>
    <w:bookmarkStart w:name="z13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принимает меры, направленные на противодействие коррупции и несет персональную ответственность за принятие антикоррупционных мер;</w:t>
      </w:r>
    </w:p>
    <w:bookmarkEnd w:id="124"/>
    <w:bookmarkStart w:name="z13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пределах своей компетенции издает приказы, дает указания, подписывает служебные документации, приказы;</w:t>
      </w:r>
    </w:p>
    <w:bookmarkEnd w:id="125"/>
    <w:bookmarkStart w:name="z133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соответствии с действующим законодательством представляет Отдел в государственных органах и иных организациях;</w:t>
      </w:r>
    </w:p>
    <w:bookmarkEnd w:id="126"/>
    <w:bookmarkStart w:name="z134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осуществляет иные полномочия в соответствии с действующим законодательством.</w:t>
      </w:r>
    </w:p>
    <w:bookmarkEnd w:id="127"/>
    <w:bookmarkStart w:name="z135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первого руководителя Отдела в период его отсутствия осуществляется лицом, его замещающим, в соответствии с действующим законодательством.</w:t>
      </w:r>
    </w:p>
    <w:bookmarkEnd w:id="128"/>
    <w:bookmarkStart w:name="z136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Первый руководитель определяет полномочия своего заместителя в соответствии с действующим законодательством.</w:t>
      </w:r>
    </w:p>
    <w:bookmarkEnd w:id="129"/>
    <w:bookmarkStart w:name="z137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Аппарат отдела возглавляется руководителем, назначаемым на должность и освобождаемым от должности в соответствии с действующим законодательством Республики Казахстан.</w:t>
      </w:r>
    </w:p>
    <w:bookmarkEnd w:id="130"/>
    <w:bookmarkStart w:name="z138" w:id="1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131"/>
    <w:bookmarkStart w:name="z139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Отдел может иметь на праве оперативного управления обособленное имущество в случаях, предусмотренных законодательством.</w:t>
      </w:r>
    </w:p>
    <w:bookmarkEnd w:id="132"/>
    <w:bookmarkStart w:name="z140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Отдела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133"/>
    <w:bookmarkStart w:name="z141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Отделом, относится к районной коммунальной собственности.</w:t>
      </w:r>
    </w:p>
    <w:bookmarkEnd w:id="134"/>
    <w:bookmarkStart w:name="z142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Если иное не установлено законодательством, Отдел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финансирования.</w:t>
      </w:r>
    </w:p>
    <w:bookmarkEnd w:id="135"/>
    <w:bookmarkStart w:name="z143" w:id="1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136"/>
    <w:bookmarkStart w:name="z144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Отдела осуществляются в соответствии с законодательством Республики Казахстан.</w:t>
      </w:r>
    </w:p>
    <w:bookmarkEnd w:id="13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