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b63b92" w14:textId="bb63b9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Жылыойскому району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Жылыойского районного маслихата Атырауской области от 30 марта 2022 года № 17-3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 Жылыойский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план по управлению пастбищами и их использованию по городу Кульсары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план по управлению пастбищами и их использованию по поселку Жана Каратон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план по управлению пастбищами и их использованию по Кара Арнинскому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план по управлению пастбищами и их использованию по Жемскому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план по управлению пастбищами и их использованию по Майкумгенскому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план по управлению пастбищами и их использованию по Аккиизтогайскому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план по управлению пастбищами и их использованию по Косчагильскому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(С. Кенжегалиев) районного маслихата по вопросам социальной отрасли, права, коммунального хозяйства, строительства, производства, сельского хозяйства и экологии.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Таласов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Жылыойского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30 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№17-3</w:t>
            </w:r>
          </w:p>
        </w:tc>
      </w:tr>
    </w:tbl>
    <w:bookmarkStart w:name="z1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Кульсары на 2022-2023 годы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городу Кульсары Жылыойского района Атырауской области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 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Кульсары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перегона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города и пастбище пользователей.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Кульсары составляет 35 802 га, в том числе земли населенных пунктов-6 900 га, земли запаса – 28 902 га.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рельеф города Кульсары равнинный. Территория города расположена в центральной части Прикаспийской впадины. Большую часть территории занимают пески климат засушливый, континентальный, лето жаркое, зима холодная. Средняя температура января-8ºС. На севере бывают морозные дни до - 14ºС, иногда до-30ºС. Средняя температура июля колеблется в пределах +30-31ºС. Территория города в основном относится к зоне пустынно-полупустынной зоны, здесь произрастают растения, характеризующиеся низкой влажностью, горькими, солоноватыми почвами.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городе Кульсары (в личном подворье) насчитывается 1863 голов крупного рогатого скота, 6911 голов мелкого рогатого скота, 2222 голов лошадей, 1346 верблюдов.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га/голов,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140328 га пастбищ.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КРС-1863 голов* 18га./ голов = 33534 га.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скота-6911 голов.* 3,6 га./ голов = 24879,6га.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лошади-2222 голов* 21,6 га./ голов = 47995,2 га.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- 1346 голов* 25,2 га./ голов = 33919,2 га.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33534га.+ 24879,6 га.+ 47995,2 га.+ 33919,2 га. = 140328 га.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поголовье скота в товариществах с ограниченной ответственностью (далее-ТОО), крестьянских и фермерских хозяйствах города Кульсары составляет: крупный рогатый скот 1418 голов, мелкий рогатый скот 10834 голов, лошади 1335 голов, верблюды 605 голов.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необходимо дополнительно 79706,4 га пастбищ, при имеющихся пастбищных угодьях 28 902 га.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КРС-1418 голов *18га./ голов = 25524 га.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– 10834 голов *3,6 га./ голов = 39002,4 га.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- 1335 голов *21,6 га./ голов = 28836 га.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верблюда-605 голов *25,2 га./ голов = 15246 га.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25524 га.+ 39002,4 га.+ 28836 га.+ 15246 га. = 108608,4 га.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108608,4-28 902 = 79706,4 га.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города Кульсары, составляет 28 902 га.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Кульсары имеется 1 (один) скотомогильник.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Кульсары нет аридных пастбищ.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Кульсары не установлены сервитуты для выгона скота.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Скот физических и (или) юридических лиц, не обеспеченных пастбищами в черте города, переводится на отдаленные пастбища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городу Кульсары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города Кульсары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по городу Кульсары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 - )Излишки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Удовлетворение нехватки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КРС-2543 голов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скот-8626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Лошадей-2276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Верблюд-1291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158522,4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-158522,4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КРС-1943 голов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скот-15841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- 1345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Верблюд-766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140356,8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-111454,8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городу Кульсары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городу Кульсары</w:t>
      </w:r>
    </w:p>
    <w:bookmarkStart w:name="z6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городу Кульсары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7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городу Кульсары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Start w:name="z7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городу Кульсары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Start w:name="z7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городу Кульсары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Кульсары</w:t>
      </w:r>
    </w:p>
    <w:bookmarkStart w:name="z8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городу Кульсары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Кульсары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25 августа до 24 октября осений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городу Кульсары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города Кульсары с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Start w:name="z8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Жылыойского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маслихата от 30 марта 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17-3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поселок Жана Каратон на 2022-2023 годы</w:t>
      </w:r>
    </w:p>
    <w:bookmarkStart w:name="z9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поселок Жана Каратон Жылыойского района Атырауской области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61"/>
    <w:bookmarkStart w:name="z9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2"/>
    <w:bookmarkStart w:name="z9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63"/>
    <w:bookmarkStart w:name="z9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64"/>
    <w:bookmarkStart w:name="z9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 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65"/>
    <w:bookmarkStart w:name="z9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66"/>
    <w:bookmarkStart w:name="z9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67"/>
    <w:bookmarkStart w:name="z9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68"/>
    <w:bookmarkStart w:name="z9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69"/>
    <w:bookmarkStart w:name="z10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перегона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0"/>
    <w:bookmarkStart w:name="z10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71"/>
    <w:bookmarkStart w:name="z10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поселка и пастбище пользователей.</w:t>
      </w:r>
    </w:p>
    <w:bookmarkEnd w:id="72"/>
    <w:bookmarkStart w:name="z10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поселка Жана Каратон составляет 8 973 га, в том числе земли населенных пунктов – 8 973 га, земли запаса - 0 га.</w:t>
      </w:r>
    </w:p>
    <w:bookmarkEnd w:id="73"/>
    <w:bookmarkStart w:name="z10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рельеф поселка Жана Каратон равнинный. Территория поселка расположена в центральной части Прикаспийской впадины. Большую часть территории занимают пески климат засушливый, континентальный, лето жаркое, зима холодная. Средняя температура января-8ºС. На севере бывают морозные дни до - 14ºС, иногда до-30ºС. Средняя температура июля колеблется в пределах +30-31ºС. Территория поселка в основном относится к зоне пустынно-полупустынной зоны, здесь произрастают растения, характеризующиеся низкой влажностью, горькими, солоноватыми почвами.</w:t>
      </w:r>
    </w:p>
    <w:bookmarkEnd w:id="74"/>
    <w:bookmarkStart w:name="z10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поселке Жана Каратон (в личном подворье) имеется 855 голов крупного рогатого скота, 478 голов мелкого рогатого скота, 31 голова лошадей, 132 верблюдов.</w:t>
      </w:r>
    </w:p>
    <w:bookmarkEnd w:id="75"/>
    <w:bookmarkStart w:name="z10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га/гол.,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21106,2 га пастбищ.</w:t>
      </w:r>
    </w:p>
    <w:bookmarkEnd w:id="76"/>
    <w:bookmarkStart w:name="z10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77"/>
    <w:bookmarkStart w:name="z10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КРС-855 голов* 18га./ голов = 15390 га.</w:t>
      </w:r>
    </w:p>
    <w:bookmarkEnd w:id="78"/>
    <w:bookmarkStart w:name="z10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скота-478 голов * 3,6 га./ голов = 1 720,2 га.</w:t>
      </w:r>
    </w:p>
    <w:bookmarkEnd w:id="79"/>
    <w:bookmarkStart w:name="z11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- 31 голов* 21,6 га./ голов = 669,6 га.</w:t>
      </w:r>
    </w:p>
    <w:bookmarkEnd w:id="80"/>
    <w:bookmarkStart w:name="z11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- 132 голов* 25,2 га./ голов = 3 326,4 га.</w:t>
      </w:r>
    </w:p>
    <w:bookmarkEnd w:id="81"/>
    <w:bookmarkStart w:name="z11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15390 га.+ 1 720,2 га.+ 669,6 га.+ 3 326,4 га. = 21106,2 га.</w:t>
      </w:r>
    </w:p>
    <w:bookmarkEnd w:id="82"/>
    <w:bookmarkStart w:name="z11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поголовье скота в товариществах с ограниченной ответственностью (далее-ТОО), крестьянских и фермерских хозяйствах поселка Жана Каратон составляет: крупный рогатый скот 167 головы, мелкий рогатый скот 1008 головы, лошади 147 головы, верблюды 159 голова.</w:t>
      </w:r>
    </w:p>
    <w:bookmarkEnd w:id="83"/>
    <w:bookmarkStart w:name="z11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в товарищество с ограниченной ответственностью (далее-ТОО), крестьянских и фермерских хозяйств необходимо дополнительно 13715,4 га пастбищ, при имеющихся пастбищных угодьях 0 га.</w:t>
      </w:r>
    </w:p>
    <w:bookmarkEnd w:id="84"/>
    <w:bookmarkStart w:name="z11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85"/>
    <w:bookmarkStart w:name="z11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КРС-167 голов *18га./ голов = 3 006 га.</w:t>
      </w:r>
    </w:p>
    <w:bookmarkEnd w:id="86"/>
    <w:bookmarkStart w:name="z11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– 1008 голов *3,6 га./ голов = 3628,8 га.</w:t>
      </w:r>
    </w:p>
    <w:bookmarkEnd w:id="87"/>
    <w:bookmarkStart w:name="z11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лошади- 147 голов*21,6 га./ голов = 3 175,2 га.</w:t>
      </w:r>
    </w:p>
    <w:bookmarkEnd w:id="88"/>
    <w:bookmarkStart w:name="z11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- 159 голов *25,2 га./ голов = 3906 га.</w:t>
      </w:r>
    </w:p>
    <w:bookmarkEnd w:id="89"/>
    <w:bookmarkStart w:name="z12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3 492 га.+4 042,8 га.+3 283,2 га.+4 561,2 га. = 13715,4 га.</w:t>
      </w:r>
    </w:p>
    <w:bookmarkEnd w:id="90"/>
    <w:bookmarkStart w:name="z12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13715,4-0 = 13715,4 га.</w:t>
      </w:r>
    </w:p>
    <w:bookmarkEnd w:id="91"/>
    <w:bookmarkStart w:name="z12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поселка Жана Каратон, составляет 0 га.</w:t>
      </w:r>
    </w:p>
    <w:bookmarkEnd w:id="92"/>
    <w:bookmarkStart w:name="z12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Жана Каратон имеется 1 (один) скотомогильник.</w:t>
      </w:r>
    </w:p>
    <w:bookmarkEnd w:id="93"/>
    <w:bookmarkStart w:name="z12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Жана Каратон нет аридных пастбищ.</w:t>
      </w:r>
    </w:p>
    <w:bookmarkEnd w:id="94"/>
    <w:bookmarkStart w:name="z12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Жана Каратон не установлены сервитуты для выгона скота.</w:t>
      </w:r>
    </w:p>
    <w:bookmarkEnd w:id="95"/>
    <w:bookmarkStart w:name="z12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Скот физических и (или) юридических лиц, не обеспеченных пастбищами в черте поселка, переводится на отдаленные пастбища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поселку Жана Каратон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поселка Жана Каратон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12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поселок Жана Каратон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КРС-948 голов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скот-478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Лошадей-31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Верблюд-137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22906,2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-22906,2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КРС-194 голов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скот-1123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- 152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Верблюд-181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15379,2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-15379,2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поселку Жана Каратон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поселку Жана Каратон</w:t>
      </w:r>
    </w:p>
    <w:bookmarkStart w:name="z14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поселку Жана Каратон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4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поселку Жана Каратон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Start w:name="z14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поселку Жана Каратон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Start w:name="z14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поселку Жана Каратон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животных, на отгонных пастбищах физических и (или) юридических лиц, не обеспеченных пастбищами, расположенными при поселке Жана Каратон</w:t>
      </w:r>
    </w:p>
    <w:bookmarkStart w:name="z15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поселку Жана Каратон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Жана Каратон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поселку Жана Картон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внешних и внутренних границ и площадей пастбищ, необходимых для обеспечения потребности населения в выпасе сельскохозяйственных животных на приусадебном участке в поселке Жана Каратон в зависимости от местных условий и особенностей</w:t>
      </w:r>
    </w:p>
    <w:bookmarkStart w:name="z15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3152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Жылыойского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маслихата от 30 марта 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года № 17-3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 Арнинскому сельскому округу на 2022-2023 годы</w:t>
      </w:r>
    </w:p>
    <w:bookmarkStart w:name="z16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Кара Арнинскому сельскому округу Жылыойского района Атырауской области 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106"/>
    <w:bookmarkStart w:name="z16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07"/>
    <w:bookmarkStart w:name="z16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108"/>
    <w:bookmarkStart w:name="z16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109"/>
    <w:bookmarkStart w:name="z16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 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0"/>
    <w:bookmarkStart w:name="z16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1"/>
    <w:bookmarkStart w:name="z16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2"/>
    <w:bookmarkStart w:name="z16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3"/>
    <w:bookmarkStart w:name="z16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4"/>
    <w:bookmarkStart w:name="z16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перегона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5"/>
    <w:bookmarkStart w:name="z17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116"/>
    <w:bookmarkStart w:name="z17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сельского округа и пастбище пользователей.</w:t>
      </w:r>
    </w:p>
    <w:bookmarkEnd w:id="117"/>
    <w:bookmarkStart w:name="z17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Кара Арна составляет 560 030 га, в том числе земли населенных пунктов - 5 725 га, земли запаса – 554 305 га.</w:t>
      </w:r>
    </w:p>
    <w:bookmarkEnd w:id="118"/>
    <w:bookmarkStart w:name="z17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сельском округе Кара Арна имеется 1 сельский населенный пункт село Шокпартогай.</w:t>
      </w:r>
    </w:p>
    <w:bookmarkEnd w:id="119"/>
    <w:bookmarkStart w:name="z17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округа на территории бывшего совхоза "Казахстан" на западе граничит с Макатским районом, на севере с Кызылкогой, Байганинским районом Актюбинской области, на востоке и юге с рекой Жем и территорией Жемского сельского округа. Климат засушливый, континентальный, лето жаркое, зима холодная. Средняя температура января -8 ºC, на севере -15 ºC, иногда бывают морозные дни до -30 ºC. Средняя температура июля колеблется в пределах +30 +35 ºC. Так как территория села относится в основном к зоне пустынно-полупустынной зоны, то здесь произрастают полынь, ежевика, солодка, итсигек, адыраспан, жантак, мужские травы.</w:t>
      </w:r>
    </w:p>
    <w:bookmarkEnd w:id="120"/>
    <w:bookmarkStart w:name="z17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сельском округе Кара Арна (в личном подворье) насчитывается 1667 голов крупного рогатого скота, 20403 голов мелкого рогатого скота, 46 голов лошадей, 201 верблюд.</w:t>
      </w:r>
    </w:p>
    <w:bookmarkEnd w:id="121"/>
    <w:bookmarkStart w:name="z17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га/гол.,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43408,8 га пастбищ.</w:t>
      </w:r>
    </w:p>
    <w:bookmarkEnd w:id="122"/>
    <w:bookmarkStart w:name="z17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123"/>
    <w:bookmarkStart w:name="z17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1667 голов* 18га./ голов = 30006 га.</w:t>
      </w:r>
    </w:p>
    <w:bookmarkEnd w:id="124"/>
    <w:bookmarkStart w:name="z17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скота-2040 голов* 3,6 га./ голов = 7344 га.</w:t>
      </w:r>
    </w:p>
    <w:bookmarkEnd w:id="125"/>
    <w:bookmarkStart w:name="z18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- 46 голов* 21,6 га./ голов = 993,6 га.</w:t>
      </w:r>
    </w:p>
    <w:bookmarkEnd w:id="126"/>
    <w:bookmarkStart w:name="z18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верблюда-201 голов* 25,2 га./ голов = 5 065,2 га.</w:t>
      </w:r>
    </w:p>
    <w:bookmarkEnd w:id="127"/>
    <w:bookmarkStart w:name="z18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30006 га.+ 7344 га.+ 993,6 га.+ 5 065,2 га. = 43408,8 га.</w:t>
      </w:r>
    </w:p>
    <w:bookmarkEnd w:id="128"/>
    <w:bookmarkStart w:name="z18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поголовье скота в товариществах с ограниченной ответственностью (далее-ТОО), крестьянских и фермерских хозяйствах сельского округа Кара Арна составляет: крупного рогатого скота 2294 голов, мелкого рогатого скота 26903 голов, лошадей 2059 голов, верблюдов 736 голов.</w:t>
      </w:r>
    </w:p>
    <w:bookmarkEnd w:id="129"/>
    <w:bookmarkStart w:name="z18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необходимо 217 065 га имеющихся пастбищных угодий, дополнительно 15900,6 га пастбищ.</w:t>
      </w:r>
    </w:p>
    <w:bookmarkEnd w:id="130"/>
    <w:bookmarkStart w:name="z18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131"/>
    <w:bookmarkStart w:name="z18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КРС-2294 голов *18га./ голов = 41292 га.</w:t>
      </w:r>
    </w:p>
    <w:bookmarkEnd w:id="132"/>
    <w:bookmarkStart w:name="z18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скота-26903 голов *3,6 га./ голов = 96850,8 га.</w:t>
      </w:r>
    </w:p>
    <w:bookmarkEnd w:id="133"/>
    <w:bookmarkStart w:name="z18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лошади-2059 голов *21,6 га./ голов = 4447404 га.</w:t>
      </w:r>
    </w:p>
    <w:bookmarkEnd w:id="134"/>
    <w:bookmarkStart w:name="z18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верблюда-736 голов *25,2 га./ голов = 18547,2 га.</w:t>
      </w:r>
    </w:p>
    <w:bookmarkEnd w:id="135"/>
    <w:bookmarkStart w:name="z19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41292га.+96850,8 га.+44474,4 га.+18547,2 га. = 201164,4 га.</w:t>
      </w:r>
    </w:p>
    <w:bookmarkEnd w:id="136"/>
    <w:bookmarkStart w:name="z19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217 065-201164,4 = 15900,6 га.</w:t>
      </w:r>
    </w:p>
    <w:bookmarkEnd w:id="137"/>
    <w:bookmarkStart w:name="z19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сельского округа Кара Арна, составляет 217 065.</w:t>
      </w:r>
    </w:p>
    <w:bookmarkEnd w:id="138"/>
    <w:bookmarkStart w:name="z19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Кара Арна имеется 1 (один) скотомогильник.</w:t>
      </w:r>
    </w:p>
    <w:bookmarkEnd w:id="139"/>
    <w:bookmarkStart w:name="z19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Кара Арнинского сельского округа аридных пастбищ нет.</w:t>
      </w:r>
    </w:p>
    <w:bookmarkEnd w:id="140"/>
    <w:bookmarkStart w:name="z19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Кара Арна сервитуты для выгона скота не установлены.</w:t>
      </w:r>
    </w:p>
    <w:bookmarkEnd w:id="141"/>
    <w:bookmarkStart w:name="z19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Скот физических и (или) юридических лиц, не обеспеченных пастбищами в черте села, переводится на отдаленные пастбища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Кара Арнинскому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 Арнинского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19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60071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2898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Кара Арнинского сельского округа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КРС-2027 голов</w:t>
            </w:r>
          </w:p>
          <w:bookmarkEnd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скот-2793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- 114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Верблюд-201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45068,2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-45068,2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КРС-2570 голов</w:t>
            </w:r>
          </w:p>
          <w:bookmarkEnd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скот-35018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Лошадей-2498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Верблюд-865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248079,6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-31014,6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Кара Арнинскому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Кара Арнинскому сельскому округу</w:t>
      </w:r>
    </w:p>
    <w:bookmarkStart w:name="z21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Кара Арнинскому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21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Кара Арнинскому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Start w:name="z21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Кара Арнинскому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Start w:name="z22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Кара Арнинскому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Кара Арнинском сельском округе</w:t>
      </w:r>
    </w:p>
    <w:bookmarkStart w:name="z22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Кара Арнинскому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 Арнинский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25 августа до 24 октября осений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Кара-Арнинскому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внешних и внутренних границ и площадей пастбищ, необходимых для обеспечения потребности населения в выпасе сельскохозяйственных животных на приусадебном участке в Кара Арнинскому сельскому округу в зависимости от местных условий и особенностей</w:t>
      </w:r>
    </w:p>
    <w:bookmarkStart w:name="z22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Жылыойского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маслихата от 30 марта 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года № 17-3</w:t>
            </w:r>
          </w:p>
        </w:tc>
      </w:tr>
    </w:tbl>
    <w:bookmarkStart w:name="z23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Жемскому сельскому округу на 2022-2023 годы</w:t>
      </w:r>
    </w:p>
    <w:bookmarkEnd w:id="154"/>
    <w:bookmarkStart w:name="z23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Жемскому сельскому округу Жылыойского района Атырауской области 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155"/>
    <w:bookmarkStart w:name="z23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56"/>
    <w:bookmarkStart w:name="z23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157"/>
    <w:bookmarkStart w:name="z23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158"/>
    <w:bookmarkStart w:name="z23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 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9"/>
    <w:bookmarkStart w:name="z23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0"/>
    <w:bookmarkStart w:name="z23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1"/>
    <w:bookmarkStart w:name="z23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2"/>
    <w:bookmarkStart w:name="z24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3"/>
    <w:bookmarkStart w:name="z24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перегона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4"/>
    <w:bookmarkStart w:name="z24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165"/>
    <w:bookmarkStart w:name="z24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сельского округа и пастбище пользователей.</w:t>
      </w:r>
    </w:p>
    <w:bookmarkEnd w:id="166"/>
    <w:bookmarkStart w:name="z24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Жемского сельского округа составляет 354 283 га, в том числе земли населенных пунктов – 13 479 га, земли запаса – 340 804 га.</w:t>
      </w:r>
    </w:p>
    <w:bookmarkEnd w:id="167"/>
    <w:bookmarkStart w:name="z24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Жемском сельском округе имеются 3 сельских населенных пункта: с. Тургызба, с. Караша, с. Койсары.</w:t>
      </w:r>
    </w:p>
    <w:bookmarkEnd w:id="168"/>
    <w:bookmarkStart w:name="z24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Жемского сельского округа равнинный. Территория округа расположена в центральной части Прикаспийской впадины. Большую часть территории занимают пески климат засушливый, континентальный, лето жаркое, зима холодная. Средняя температура января-8ºС. На севере бывают морозные дни до - 14ºС, иногда до-30ºС. Средняя температура июля составляет от +30 до + 35ºС. Площадь села в основном относится к зоне пустынно-полупустынной зоны, здесь произрастают растения, характеризующиеся низкой влажностью, горькими, солоноватыми почвами. Травы, произрастающие в основной зоне, включают полынь, жантак, адраспан, епелек, балыккоз, айлы кога, алабота и др.</w:t>
      </w:r>
    </w:p>
    <w:bookmarkEnd w:id="169"/>
    <w:bookmarkStart w:name="z24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Жемском сельском округе (в личном подворье) насчитывается 1889 голов крупного рогатого скота, 2420 голов мелкого рогатого скота, 526 голов лошадей, 173 верблюдов.</w:t>
      </w:r>
    </w:p>
    <w:bookmarkEnd w:id="170"/>
    <w:bookmarkStart w:name="z24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га/голов,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48209,76 га пастбищ.</w:t>
      </w:r>
    </w:p>
    <w:bookmarkEnd w:id="171"/>
    <w:bookmarkStart w:name="z24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172"/>
    <w:bookmarkStart w:name="z25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КРС-1889 голов* 18га./ голов = 34002 га.</w:t>
      </w:r>
    </w:p>
    <w:bookmarkEnd w:id="173"/>
    <w:bookmarkStart w:name="z25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скота-2420 голов* 3,6 га./ голов = 8712 га.</w:t>
      </w:r>
    </w:p>
    <w:bookmarkEnd w:id="174"/>
    <w:bookmarkStart w:name="z25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лошади-526 голов* 21,6 га./ голов = 1136,16 га.</w:t>
      </w:r>
    </w:p>
    <w:bookmarkEnd w:id="175"/>
    <w:bookmarkStart w:name="z25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- 173 голов* 25,2 га./ голов = 4359,6 га.</w:t>
      </w:r>
    </w:p>
    <w:bookmarkEnd w:id="176"/>
    <w:bookmarkStart w:name="z25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34002 га.+ 8712 га.+ 1136,16 га.+ 4359,6 га. = 48209,76 га.</w:t>
      </w:r>
    </w:p>
    <w:bookmarkEnd w:id="177"/>
    <w:bookmarkStart w:name="z25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поголовье скота в товариществах с ограниченной ответственностью (далее-ТОО), крестьянских и фермерских хозяйствах Жемского сельского округа составляет: крупного рогатого скота</w:t>
      </w:r>
    </w:p>
    <w:bookmarkEnd w:id="178"/>
    <w:bookmarkStart w:name="z25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1559 голов, мелкого рогатого скота 2009 голов, лошадей 1006 голов, верблюдов 388 голов.</w:t>
      </w:r>
    </w:p>
    <w:bookmarkEnd w:id="179"/>
    <w:bookmarkStart w:name="z25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пастбищных угодий ТОО, крестьянских и фермерских хозяйств для выпаса сельскохозяйственных животных 111 459 га, в дополнительном запасе 44657,4 га пастбищ.</w:t>
      </w:r>
    </w:p>
    <w:bookmarkEnd w:id="180"/>
    <w:bookmarkStart w:name="z25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181"/>
    <w:bookmarkStart w:name="z25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1559 голов *18га./ голов = 28062 га.</w:t>
      </w:r>
    </w:p>
    <w:bookmarkEnd w:id="182"/>
    <w:bookmarkStart w:name="z26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скота-2009 голов *3,6 га./ голов = 7232,4 га.</w:t>
      </w:r>
    </w:p>
    <w:bookmarkEnd w:id="183"/>
    <w:bookmarkStart w:name="z26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- 1006 голов *21,6 га./ голов = 21729,6 га.</w:t>
      </w:r>
    </w:p>
    <w:bookmarkEnd w:id="184"/>
    <w:bookmarkStart w:name="z26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верблюда-388 голов *25,2 га./ голов = 9 777,6 га.</w:t>
      </w:r>
    </w:p>
    <w:bookmarkEnd w:id="185"/>
    <w:bookmarkStart w:name="z26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28062 га.+ 7232,4 га.+ 21729,6 га.+ 9 777,6 га. = 66801,6 га.</w:t>
      </w:r>
    </w:p>
    <w:bookmarkEnd w:id="186"/>
    <w:bookmarkStart w:name="z26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111 459 – 66801,6= 44657,4 га.</w:t>
      </w:r>
    </w:p>
    <w:bookmarkEnd w:id="187"/>
    <w:bookmarkStart w:name="z26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Жемского сельского округа, составляет 111 459 га.</w:t>
      </w:r>
    </w:p>
    <w:bookmarkEnd w:id="188"/>
    <w:bookmarkStart w:name="z26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жемского сельского округа имеется 1 (один) скотомогильник.</w:t>
      </w:r>
    </w:p>
    <w:bookmarkEnd w:id="189"/>
    <w:bookmarkStart w:name="z26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джемского сельского округа аридных пастбищ нет.</w:t>
      </w:r>
    </w:p>
    <w:bookmarkEnd w:id="190"/>
    <w:bookmarkStart w:name="z26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Жемском сельском округе не установлены сервитуты для выгона скота.</w:t>
      </w:r>
    </w:p>
    <w:bookmarkEnd w:id="191"/>
    <w:bookmarkStart w:name="z26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села, переводится на отдаленные пастбища в соответствии с приложением 5 к настоящему плану.</w:t>
      </w:r>
    </w:p>
    <w:bookmarkEnd w:id="1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управлению пастбищами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Жемскому сельскому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Жемского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27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Жемского сельского округа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КРС-2403 голов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скот-2942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Лошадей-570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Верблюд-161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70224,4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-70224,4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КРС-1747 голов</w:t>
            </w:r>
          </w:p>
          <w:bookmarkEnd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скот-3027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- 1021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Верблюд-396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+37083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Жемскому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Жемскому сельскому округу</w:t>
      </w:r>
    </w:p>
    <w:bookmarkStart w:name="z29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Жемскому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29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Жемскому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копаньям, оросительным или обводительным каналам, трубчатым или шахтным колодцам), составленную согласно норме потребления воды</w:t>
      </w:r>
    </w:p>
    <w:bookmarkStart w:name="z29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Жемскому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Start w:name="z30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Жемскому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Жемском сельском округе</w:t>
      </w:r>
    </w:p>
    <w:bookmarkStart w:name="z30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Жемскому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25 августа до 24 октября осений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Жемскому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внешних и внутренних границ и площадей пастбищ, необходимых для обеспечения потребности населения в выпасе сельскохозяйственных животных на приусадебном участке в Жемскому сельскому округу в зависимости от местных условий и особенностей</w:t>
      </w:r>
    </w:p>
    <w:bookmarkStart w:name="z31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Жылыойского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маслихата от 30 марта 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17-3</w:t>
            </w:r>
          </w:p>
        </w:tc>
      </w:tr>
    </w:tbl>
    <w:bookmarkStart w:name="z313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Майкумгенскому сельскому округу на 2022-2023 годы</w:t>
      </w:r>
    </w:p>
    <w:bookmarkEnd w:id="206"/>
    <w:bookmarkStart w:name="z31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Майкумгенскому сельскому округу Жылыойского района Атырауской области 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207"/>
    <w:bookmarkStart w:name="z31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08"/>
    <w:bookmarkStart w:name="z31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209"/>
    <w:bookmarkStart w:name="z31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210"/>
    <w:bookmarkStart w:name="z31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 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11"/>
    <w:bookmarkStart w:name="z31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12"/>
    <w:bookmarkStart w:name="z32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13"/>
    <w:bookmarkStart w:name="z32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14"/>
    <w:bookmarkStart w:name="z32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15"/>
    <w:bookmarkStart w:name="z32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перегона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16"/>
    <w:bookmarkStart w:name="z32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217"/>
    <w:bookmarkStart w:name="z32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сельского округа и пастбище пользователей.</w:t>
      </w:r>
    </w:p>
    <w:bookmarkEnd w:id="218"/>
    <w:bookmarkStart w:name="z32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Майкумгенского сельского округа составляет 78 004 га, в том числе земли населенных пунктов – 7 912 га, земли запаса – 70 092 га.</w:t>
      </w:r>
    </w:p>
    <w:bookmarkEnd w:id="219"/>
    <w:bookmarkStart w:name="z32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Майкумгенский сельский округ имеет 1 сельский населенный пункт.</w:t>
      </w:r>
    </w:p>
    <w:bookmarkEnd w:id="220"/>
    <w:bookmarkStart w:name="z32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Майкумгенского сельского округа равнинный. Территория округа расположена в центральной части Прикаспийской впадины. Большую часть территории занимают пески климат засушливый, континентальный, лето жаркое, зима холодная. Средняя температура января-8ºС. На севере бывают морозные дни до - 14ºС, иногда до-30ºС. Средняя температура июля колеблется в пределах +30-31ºС. Площадь села в основном относится к зоне пустынно-полупустынной зоны, здесь произрастают злаковые, солодовые растения-жантак, кекирий, итсигек, солодка, буйгын, полынь, адыраспан, мортык.</w:t>
      </w:r>
    </w:p>
    <w:bookmarkEnd w:id="221"/>
    <w:bookmarkStart w:name="z32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Майкумгенском сельском округе (в личном подворье) насчитывается 1541 голов крупного рогатого скота, 7333 голов мелкого рогатого скота, 532 голов лошадей, 1073 верблюдов.</w:t>
      </w:r>
    </w:p>
    <w:bookmarkEnd w:id="222"/>
    <w:bookmarkStart w:name="z33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га/гол.,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92667,6 га пастбищ.</w:t>
      </w:r>
    </w:p>
    <w:bookmarkEnd w:id="223"/>
    <w:bookmarkStart w:name="z33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224"/>
    <w:bookmarkStart w:name="z33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1541 голов* 18га./ голов = 27738 га.</w:t>
      </w:r>
    </w:p>
    <w:bookmarkEnd w:id="225"/>
    <w:bookmarkStart w:name="z33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скота-7333 голов* 3,6 га./ голов = 26398,8 га.</w:t>
      </w:r>
    </w:p>
    <w:bookmarkEnd w:id="226"/>
    <w:bookmarkStart w:name="z33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лошади-532 голов* 21,6 га./ голов = 11491,2 га.</w:t>
      </w:r>
    </w:p>
    <w:bookmarkEnd w:id="227"/>
    <w:bookmarkStart w:name="z33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- 1073 голов* 25,2 га./ голов = 27039,6 га.</w:t>
      </w:r>
    </w:p>
    <w:bookmarkEnd w:id="228"/>
    <w:bookmarkStart w:name="z33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27738 га.+ 26398,8 га.+ 11491,2 га.+ 27039,6 га. = 92667,6 га.</w:t>
      </w:r>
    </w:p>
    <w:bookmarkEnd w:id="229"/>
    <w:bookmarkStart w:name="z33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поголовье скота в товариществах с ограниченной ответственностью (далее-ТОО), крестьянских и фермерских хозяйствах Майкумгенского сельского округа составляет: крупного рогатого скота 613 голов, мелкого рогатого скота 806 голов, лошадей 329 голов, верблюдов 281 голов.</w:t>
      </w:r>
    </w:p>
    <w:bookmarkEnd w:id="230"/>
    <w:bookmarkStart w:name="z33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необходимо дополнительно 21433,2 га пастбищ, при имеющихся пастбищных угодьях 6690 га.</w:t>
      </w:r>
    </w:p>
    <w:bookmarkEnd w:id="231"/>
    <w:bookmarkStart w:name="z33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232"/>
    <w:bookmarkStart w:name="z34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КРС-613 голов *18га./ голов = 11034 га.</w:t>
      </w:r>
    </w:p>
    <w:bookmarkEnd w:id="233"/>
    <w:bookmarkStart w:name="z34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скота-806 голов *3,6 га./ голов = 2901,6 га.</w:t>
      </w:r>
    </w:p>
    <w:bookmarkEnd w:id="234"/>
    <w:bookmarkStart w:name="z34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лошади-329 голов *21,6 га./ голов = 7106,4 га.</w:t>
      </w:r>
    </w:p>
    <w:bookmarkEnd w:id="235"/>
    <w:bookmarkStart w:name="z34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верблюда-281 голов *25,2 га./ голов = 7081,2 га.</w:t>
      </w:r>
    </w:p>
    <w:bookmarkEnd w:id="236"/>
    <w:bookmarkStart w:name="z34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11034 га.+2901,6 га.+7106,4 га.+7081,2 га. = 28123,2 га.</w:t>
      </w:r>
    </w:p>
    <w:bookmarkEnd w:id="237"/>
    <w:bookmarkStart w:name="z34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28123,2 - 6 690 = 21433,2га.</w:t>
      </w:r>
    </w:p>
    <w:bookmarkEnd w:id="238"/>
    <w:bookmarkStart w:name="z34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Майкумгенского сельского округа, составляет 6690 га.</w:t>
      </w:r>
    </w:p>
    <w:bookmarkEnd w:id="239"/>
    <w:bookmarkStart w:name="z34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Майкумгенского сельского округа имеется 1 (один) скотомогильник.</w:t>
      </w:r>
    </w:p>
    <w:bookmarkEnd w:id="240"/>
    <w:bookmarkStart w:name="z34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Майкумгенского сельского округа аридных пастбищ нет.</w:t>
      </w:r>
    </w:p>
    <w:bookmarkEnd w:id="241"/>
    <w:bookmarkStart w:name="z34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Майкумгенском сельском округе не установлены сервитуты для выгона скота.</w:t>
      </w:r>
    </w:p>
    <w:bookmarkEnd w:id="242"/>
    <w:bookmarkStart w:name="z35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Скот физических и (или) юридических лиц, не обеспеченных пастбищами в черте села, переводится на отдаленные пастбища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Майкумгенскому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Майкумгенского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353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Майкумгенского сельского округа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КРС-1493 голов</w:t>
            </w:r>
          </w:p>
          <w:bookmarkEnd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скот-5965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Лошадей-556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Верблюд-1360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94629,6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-94629,6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- 556 голов</w:t>
            </w:r>
          </w:p>
          <w:bookmarkEnd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скот-7141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Лошадей-407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- 450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55846,8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-49156,8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Майкумгенскому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Майкумгенскому сельскому округу</w:t>
      </w:r>
    </w:p>
    <w:bookmarkStart w:name="z36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Майкумгенскому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36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Майкумгенскому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копаньям, оросительным или обводительным каналам, трубчатым или шахтным колодцам), составленную согласно норме потребления воды</w:t>
      </w:r>
    </w:p>
    <w:bookmarkStart w:name="z37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Майкумгенскому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Start w:name="z37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Майкумгенскому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Майкумгенском сельском округе</w:t>
      </w:r>
    </w:p>
    <w:bookmarkStart w:name="z37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Майкумгенскому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Майкумгенский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25 августа до 24 октября осений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Майкумгенскому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внешних и внутренних границ и площадей пастбищ, необходимых для обеспечения потребности населения в выпасе сельскохозяйственных животных на приусадебном участке в Майкумгенскому сельскому округу в зависимости от местных условий и особенностей</w:t>
      </w:r>
    </w:p>
    <w:bookmarkStart w:name="z38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Жылыойского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маслихата от 30 марта 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года № 17-3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Аккиизтогайскому сельскому округу на 2022-2023 годы</w:t>
      </w:r>
    </w:p>
    <w:bookmarkStart w:name="z387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Аккиизтогайскому сельскому округу Жылыойского района Атырауской области 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256"/>
    <w:bookmarkStart w:name="z388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57"/>
    <w:bookmarkStart w:name="z389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258"/>
    <w:bookmarkStart w:name="z390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259"/>
    <w:bookmarkStart w:name="z39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 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60"/>
    <w:bookmarkStart w:name="z392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61"/>
    <w:bookmarkStart w:name="z39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62"/>
    <w:bookmarkStart w:name="z39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63"/>
    <w:bookmarkStart w:name="z39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64"/>
    <w:bookmarkStart w:name="z396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перегона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65"/>
    <w:bookmarkStart w:name="z397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266"/>
    <w:bookmarkStart w:name="z398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сельского округа и пастбище пользователей.</w:t>
      </w:r>
    </w:p>
    <w:bookmarkEnd w:id="267"/>
    <w:bookmarkStart w:name="z39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аккиизтогайского сельского округа составляет 656 252 га, в том числе земли населенных пунктов – 10 903 га, земли запаса – 645 349 га.</w:t>
      </w:r>
    </w:p>
    <w:bookmarkEnd w:id="268"/>
    <w:bookmarkStart w:name="z40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Аккиизтогайском сельском округе имеется 1 сельский населенный пункт.</w:t>
      </w:r>
    </w:p>
    <w:bookmarkEnd w:id="269"/>
    <w:bookmarkStart w:name="z40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сельского округа аккиизтогайского сельского округа равнинный. Территория округа расположена в центральной части Прикаспийской впадины. Большую часть территории занимают пески климат засушливый, континентальный, лето жаркое, зима холодная. Средняя температура января-8ºС. На севере бывают морозные дни до - 14ºС, иногда до-30ºС. Средняя температура июля колеблется в пределах +30-31ºС. Территория села в основном относится к зоне пустынно-полупустынной зоны, здесь произрастают растения, характеризующиеся низкой влажностью, горькими, солоноватыми почвами.</w:t>
      </w:r>
    </w:p>
    <w:bookmarkEnd w:id="270"/>
    <w:bookmarkStart w:name="z402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Аккиизтогайском сельском округе (в личном подворье) насчитывается 587 голов крупного рогатого скота, 3486 голов мелкого рогатого скота, 448 голов лошадей, 669 верблюдов.</w:t>
      </w:r>
    </w:p>
    <w:bookmarkEnd w:id="271"/>
    <w:bookmarkStart w:name="z403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62 251,2 га пастбищ.</w:t>
      </w:r>
    </w:p>
    <w:bookmarkEnd w:id="272"/>
    <w:bookmarkStart w:name="z40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273"/>
    <w:bookmarkStart w:name="z40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КРС-587 голов* 18га./ голов = 10566 га.</w:t>
      </w:r>
    </w:p>
    <w:bookmarkEnd w:id="274"/>
    <w:bookmarkStart w:name="z40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скота-3486 голов* 3,6 га./ голов = 12549,6 га.</w:t>
      </w:r>
    </w:p>
    <w:bookmarkEnd w:id="275"/>
    <w:bookmarkStart w:name="z40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лошади-448 голов * 21,6 га./ голов = 9676,8 га.</w:t>
      </w:r>
    </w:p>
    <w:bookmarkEnd w:id="276"/>
    <w:bookmarkStart w:name="z40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верблюда-669 голов * 25,2 га./ голов = 16858,8 га.</w:t>
      </w:r>
    </w:p>
    <w:bookmarkEnd w:id="277"/>
    <w:bookmarkStart w:name="z40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10566 га.+ 12549,6 га.+ 9676,8 га.+ 16858,8 га. = 49651,2 га.</w:t>
      </w:r>
    </w:p>
    <w:bookmarkEnd w:id="278"/>
    <w:bookmarkStart w:name="z410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поголовье скота в товариществах с ограниченной ответственностью (далее-ТОО), крестьянских и фермерских хозяйствах Аккиизтогайского сельского округа составляет: крупного рогатого скота 675 голов, мелкого рогатого скота 2969 голов, лошадей 1787 голов, верблюдов 360 голов.</w:t>
      </w:r>
    </w:p>
    <w:bookmarkEnd w:id="279"/>
    <w:bookmarkStart w:name="z411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пастбищных угодий для выпаса сельскохозяйственных животных ТОО, крестьянских и фермерских хозяйств 337 219 га, в дополнительном запасе имеется 266709,4 га пастбищ.</w:t>
      </w:r>
    </w:p>
    <w:bookmarkEnd w:id="280"/>
    <w:bookmarkStart w:name="z412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281"/>
    <w:bookmarkStart w:name="z41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675 голов *18га./ голов = 12 150 га.</w:t>
      </w:r>
    </w:p>
    <w:bookmarkEnd w:id="282"/>
    <w:bookmarkStart w:name="z41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скота-2969 голов *3,6 га./ голов = 10688,4 га.</w:t>
      </w:r>
    </w:p>
    <w:bookmarkEnd w:id="283"/>
    <w:bookmarkStart w:name="z41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лошади-1787 голов *21,6 га./ голов = 38599,2 га.</w:t>
      </w:r>
    </w:p>
    <w:bookmarkEnd w:id="284"/>
    <w:bookmarkStart w:name="z41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верблюда-360 голов *25,2 га./ голов = 9072 га.</w:t>
      </w:r>
    </w:p>
    <w:bookmarkEnd w:id="285"/>
    <w:bookmarkStart w:name="z41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12150 га.+ 10688,4 га.+ 38599,2 га.+ 9072 га. = 70509,6 га.</w:t>
      </w:r>
    </w:p>
    <w:bookmarkEnd w:id="286"/>
    <w:bookmarkStart w:name="z41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337 219-70509,6 = 266709,4 га.</w:t>
      </w:r>
    </w:p>
    <w:bookmarkEnd w:id="287"/>
    <w:bookmarkStart w:name="z419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Аккиизтогайского сельского округа, составляет 337 219 га.</w:t>
      </w:r>
    </w:p>
    <w:bookmarkEnd w:id="288"/>
    <w:bookmarkStart w:name="z420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Аккиизтогайского сельского округа имеется 1 (один) скотомогильник.</w:t>
      </w:r>
    </w:p>
    <w:bookmarkEnd w:id="289"/>
    <w:bookmarkStart w:name="z421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Аккиизтогайского сельского округа аридных пастбищ нет.</w:t>
      </w:r>
    </w:p>
    <w:bookmarkEnd w:id="290"/>
    <w:bookmarkStart w:name="z422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Аккиизтогайском сельском округе не установлены сервитуты для выгона скота.</w:t>
      </w:r>
    </w:p>
    <w:bookmarkEnd w:id="291"/>
    <w:bookmarkStart w:name="z423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Скот физических и (или) юридических лиц, не обеспеченных пастбищами в черте села, переводится на отдаленные пастбища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Аккиизтогайскому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Аккиизтогайского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42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"/>
    <w:p>
      <w:pPr>
        <w:spacing w:after="0"/>
        <w:ind w:left="0"/>
        <w:jc w:val="both"/>
      </w:pPr>
      <w:r>
        <w:drawing>
          <wp:inline distT="0" distB="0" distL="0" distR="0">
            <wp:extent cx="78105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Аккизтогайского сельского округа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Наличие скота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КРС-766 голов</w:t>
            </w:r>
          </w:p>
          <w:bookmarkEnd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скот-4133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Лошадей-639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Верблюд-785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62251,2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-62251,2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- 677 голов</w:t>
            </w:r>
          </w:p>
          <w:bookmarkEnd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скот-9203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Лошадей-2308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Верблюд-737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337219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+223477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Аккиизтогайскому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Аккиизтогайскому сельскому округу</w:t>
      </w:r>
    </w:p>
    <w:bookmarkStart w:name="z438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Аккиизтогайскому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44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Аккиизтогайскому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копаньям, оросительным или обводительным каналам, трубчатым или шахтным колодцам), составленную согласно норме потребления воды</w:t>
      </w:r>
    </w:p>
    <w:bookmarkStart w:name="z444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Аккиизтогайскому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Start w:name="z44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Аккиизтогайскому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Аккиизтогайском сельском округе</w:t>
      </w:r>
    </w:p>
    <w:bookmarkStart w:name="z45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Аккиизтогайскому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Аккиизтогайский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25 августа до 24 октября осений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Аккиизтогайскому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внешних и внутренних границ и площадей пастбищ, необходимых для обеспечения потребности населения в выпасе сельскохозяйственных животных на приусадебном участке в Аккиизтогайскому сельскому округу в зависимости от местных условий и особенностей</w:t>
      </w:r>
    </w:p>
    <w:bookmarkStart w:name="z45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Жылыойского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маслихата от 30 марта 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года № 17-3</w:t>
            </w:r>
          </w:p>
        </w:tc>
      </w:tr>
    </w:tbl>
    <w:bookmarkStart w:name="z458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Косчагильскому сельскому округу на 2022-2023 годы</w:t>
      </w:r>
    </w:p>
    <w:bookmarkEnd w:id="304"/>
    <w:bookmarkStart w:name="z45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Косчагильскому сельскому округу Жылыойского района Атырауской области на на 2022-2023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305"/>
    <w:bookmarkStart w:name="z46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06"/>
    <w:bookmarkStart w:name="z46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307"/>
    <w:bookmarkStart w:name="z46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308"/>
    <w:bookmarkStart w:name="z46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 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309"/>
    <w:bookmarkStart w:name="z46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310"/>
    <w:bookmarkStart w:name="z46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311"/>
    <w:bookmarkStart w:name="z46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312"/>
    <w:bookmarkStart w:name="z46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313"/>
    <w:bookmarkStart w:name="z46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перегона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314"/>
    <w:bookmarkStart w:name="z46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315"/>
    <w:bookmarkStart w:name="z47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сельского округа и пастбище пользователей.</w:t>
      </w:r>
    </w:p>
    <w:bookmarkEnd w:id="316"/>
    <w:bookmarkStart w:name="z47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Косчагильского сельского округа составляет 1 277 685 га, в том числе земли населенных пунктов – 27 170 га, земли запаса – 1 250 515 га.</w:t>
      </w:r>
    </w:p>
    <w:bookmarkEnd w:id="317"/>
    <w:bookmarkStart w:name="z47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Косчагильский сельский округ имеет 2 сельских населенных пункта. Села Косчагил и Карагай.</w:t>
      </w:r>
    </w:p>
    <w:bookmarkEnd w:id="318"/>
    <w:bookmarkStart w:name="z47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косшагильского сельского округа равнинный. Территория округа расположена в центральной части Прикаспийской впадины. Большую часть территории занимают пески климат засушливый, континентальный, лето жаркое, зима холодная. Средняя температура января-8ºС. На севере бывают морозные дни до - 14ºС, иногда до-30ºС. Средняя температура июля колеблется в пределах +30-31ºС. Площадь села в основном относится к зоне пустынно-полупустынной зоны, здесь произрастают растения, характеризующиеся низкой влажностью, горькими, солоноватыми почвами.</w:t>
      </w:r>
    </w:p>
    <w:bookmarkEnd w:id="319"/>
    <w:bookmarkStart w:name="z47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Косчагильском сельском округе (в личном подворье) насчитывается 733 голов крупного рогатого скота, 1394 голов мелкого рогатого скота, 516 голов лошадей, 714 верблюдов.</w:t>
      </w:r>
    </w:p>
    <w:bookmarkEnd w:id="320"/>
    <w:bookmarkStart w:name="z47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га/гол.,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47358,8 га пастбищ.</w:t>
      </w:r>
    </w:p>
    <w:bookmarkEnd w:id="321"/>
    <w:bookmarkStart w:name="z47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322"/>
    <w:bookmarkStart w:name="z47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КРС-733 голов* 18га./ голов = 13194 га.</w:t>
      </w:r>
    </w:p>
    <w:bookmarkEnd w:id="323"/>
    <w:bookmarkStart w:name="z47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скота-1394 голов* 3,6 га./ голов = 5018,4 га.</w:t>
      </w:r>
    </w:p>
    <w:bookmarkEnd w:id="324"/>
    <w:bookmarkStart w:name="z47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лошади-516 голов* 21,6 га./ голов = 11145,6 га.</w:t>
      </w:r>
    </w:p>
    <w:bookmarkEnd w:id="325"/>
    <w:bookmarkStart w:name="z48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верблюда-714голов* 25,2 га./ голов = 17992,8 га.</w:t>
      </w:r>
    </w:p>
    <w:bookmarkEnd w:id="326"/>
    <w:bookmarkStart w:name="z481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13194 га.+ 5 018,4 га.+ 11145,6 га.+ 17992,8 га. =47350,8 га.</w:t>
      </w:r>
    </w:p>
    <w:bookmarkEnd w:id="327"/>
    <w:bookmarkStart w:name="z482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поголовье скота в товариществах с ограниченной ответственностью (далее-ТОО), крестьянских и фермерских хозяйствах Косчагильского сельского округа составляет: крупного рогатого скота 2 105 голов, мелкого рогатого скота 11 48 голов, лошадей 1670 голов, верблюдов 1 231 голов.</w:t>
      </w:r>
    </w:p>
    <w:bookmarkEnd w:id="328"/>
    <w:bookmarkStart w:name="z48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пастбищных угодий ТОО, крестьянских и фермерских хозяйств для выпаса сельскохозяйственных животных 236 859 га, в дополнительном запасе имеется 127743 га пастбищ.</w:t>
      </w:r>
    </w:p>
    <w:bookmarkEnd w:id="329"/>
    <w:bookmarkStart w:name="z48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330"/>
    <w:bookmarkStart w:name="z48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КРС-2105 голов *18га./ голов = 37890 га.</w:t>
      </w:r>
    </w:p>
    <w:bookmarkEnd w:id="331"/>
    <w:bookmarkStart w:name="z48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– 1148 голов *3,6 га./ голов = 4132,8 га.</w:t>
      </w:r>
    </w:p>
    <w:bookmarkEnd w:id="332"/>
    <w:bookmarkStart w:name="z48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лошади-1670 голов *21,6 га./ голов = 36072 га.</w:t>
      </w:r>
    </w:p>
    <w:bookmarkEnd w:id="333"/>
    <w:bookmarkStart w:name="z48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- 1231 голов *25,2 га./ голов = 31021,2 га.</w:t>
      </w:r>
    </w:p>
    <w:bookmarkEnd w:id="334"/>
    <w:bookmarkStart w:name="z489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37890 га.+41 32,8 га.+36072 га.+31021,2 га. = 109116 га.</w:t>
      </w:r>
    </w:p>
    <w:bookmarkEnd w:id="335"/>
    <w:bookmarkStart w:name="z49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236 859-109116 = 127743 га.</w:t>
      </w:r>
    </w:p>
    <w:bookmarkEnd w:id="336"/>
    <w:bookmarkStart w:name="z491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Косчагильского сельского округа, составляет 236 859 га.</w:t>
      </w:r>
    </w:p>
    <w:bookmarkEnd w:id="337"/>
    <w:bookmarkStart w:name="z492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Косчагильского сельского округа имеется 1 (один) скотомогильник.</w:t>
      </w:r>
    </w:p>
    <w:bookmarkEnd w:id="338"/>
    <w:bookmarkStart w:name="z493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косшагильского сельского округа аридных пастбищ нет.</w:t>
      </w:r>
    </w:p>
    <w:bookmarkEnd w:id="339"/>
    <w:bookmarkStart w:name="z494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Косчагильском сельском округе не установлены сервитуты для выгона скота.</w:t>
      </w:r>
    </w:p>
    <w:bookmarkEnd w:id="340"/>
    <w:bookmarkStart w:name="z49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Скот физических и (или) юридических лиц, не обеспеченных пастбищами в черте села, переводится на отдаленные пастбища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Косчагильскому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Косчагильского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498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2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3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Косчагильского сельского округа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КРС-990 голов</w:t>
            </w:r>
          </w:p>
          <w:bookmarkEnd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скот-1664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Лошадей-710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Верблюд-944 головы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62935,2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-62935,2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КРС-2417 голов</w:t>
            </w:r>
          </w:p>
          <w:bookmarkEnd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скот-11651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Лошадь-1994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Верблюд-1361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162817,2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+74041,8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Косчагильскому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Косчагильскому сельскому округу</w:t>
      </w:r>
    </w:p>
    <w:bookmarkStart w:name="z51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6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Косчагильскому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51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Косчагильскому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копаньям, оросительным или обводительным каналам, трубчатым или шахтным колодцам), составленная согласно норме потребления воды</w:t>
      </w:r>
    </w:p>
    <w:bookmarkStart w:name="z516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Косчагильскому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Start w:name="z519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Косчагильскому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Косчагильском сельском округе</w:t>
      </w:r>
    </w:p>
    <w:bookmarkStart w:name="z52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Косчагильскому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Косчагильский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25 августа до 24 октября осений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Косчагильскому сельскому округу 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внешних и внутренних границ и площадей пастбищ, необходимых для обеспечения потребности населения в выпасе сельскохозяйственных животных на приусадебном участке в Косчагильскому сельскому округу в зависимости от местных условий и особенностей</w:t>
      </w:r>
    </w:p>
    <w:bookmarkStart w:name="z528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