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3b92" w14:textId="bb63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Жылыойскому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марта 2022 года № 17-3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городу Кульсары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поселку Жана Каратон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Кара Арнинскому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Жемскому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Майкумгенскому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Аккиизтогайскому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Косчагильскому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Кенжегалиев) районного маслихата по вопросам социальной отрасли, права, коммунального хозяйства, строительства, производства, сельского хозяйства и экологии.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№17-3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Кульсары на 2022-2023 годы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Кульсары Жылыойского района Атырауской области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Кульсары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города и пастбище пользователей.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Кульсары составляет 35 802 га, в том числе земли населенных пунктов-6 900 га, земли запаса – 28 902 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рельеф города Кульсары равнинный. Территория города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Территория города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городе Кульсары (в личном подворье) насчитывается 1863 голов крупного рогатого скота, 6911 голов мелкого рогатого скота, 2222 голов лошадей, 1346 верблюдов.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га/голов,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140328 га пастбищ.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КРС-1863 голов* 18га./ голов = 33534 га.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скота-6911 голов.* 3,6 га./ голов = 24879,6га.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лошади-2222 голов* 21,6 га./ голов = 47995,2 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- 1346 голов* 25,2 га./ голов = 33919,2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33534га.+ 24879,6 га.+ 47995,2 га.+ 33919,2 га. = 140328 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города Кульсары составляет: крупный рогатый скот 1418 голов, мелкий рогатый скот 10834 голов, лошади 1335 голов, верблюды 605 голов.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необходимо дополнительно 79706,4 га пастбищ, при имеющихся пастбищных угодьях 28 902 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КРС-1418 голов *18га./ голов = 25524 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– 10834 голов *3,6 га./ голов = 39002,4 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- 1335 голов *21,6 га./ голов = 28836 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верблюда-605 голов *25,2 га./ голов = 15246 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25524 га.+ 39002,4 га.+ 28836 га.+ 15246 га. = 108608,4 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108608,4-28 902 = 79706,4 га.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города Кульсары, составляет 28 902 га.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Кульсары имеется 1 (один) скотомогильник.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Кульсары нет аридных пастбищ.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Кульсары не установлены сервитуты для выгона скота.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города,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Кульсары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пасбищ для размещения поголовья сельскохозяйственных животных физических и юридических лиц по городу Кульсары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 - )Излишки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Удовлетворение нехватки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КРС-2543 голов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скот-8626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Лошадей-2276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Верблюд-1291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-158522,4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КРС-1943 голов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скот-15841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- 1345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Верблюд-766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-111454,8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городу Кульсары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Кульсары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городу Кульсары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города Кульсары с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поселок Жана Каратон на 2022-2023 годы</w:t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поселок Жана Каратон Жылыойского района Атырауской области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поселка и пастбище пользователей.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Жана Каратон составляет 8 973 га, в том числе земли населенных пунктов – 8 973 га, земли запаса - 0 га.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рельеф поселка Жана Каратон равнинный. Территория поселка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Территория поселка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поселке Жана Каратон (в личном подворье) имеется 855 голов крупного рогатого скота, 478 голов мелкого рогатого скота, 31 голова лошадей, 132 верблюдов.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21106,2 га пастбищ.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КРС-855 голов* 18га./ голов = 15390 га.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скота-478 голов * 3,6 га./ голов = 1 720,2 га.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- 31 голов* 21,6 га./ голов = 669,6 га.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- 132 голов* 25,2 га./ голов = 3 326,4 га.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15390 га.+ 1 720,2 га.+ 669,6 га.+ 3 326,4 га. = 21106,2 га.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поселка Жана Каратон составляет: крупный рогатый скот 167 головы, мелкий рогатый скот 1008 головы, лошади 147 головы, верблюды 159 голова.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в товарищество с ограниченной ответственностью (далее-ТОО), крестьянских и фермерских хозяйств необходимо дополнительно 13715,4 га пастбищ, при имеющихся пастбищных угодьях 0 га.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КРС-167 голов *18га./ голов = 3 006 га.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– 1008 голов *3,6 га./ голов = 3628,8 га.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лошади- 147 голов*21,6 га./ голов = 3 175,2 га.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- 159 голов *25,2 га./ голов = 3906 га.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3 492 га.+4 042,8 га.+3 283,2 га.+4 561,2 га. = 13715,4 га.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13715,4-0 = 13715,4 га.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поселка Жана Каратон, составляет 0 га.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Жана Каратон имеется 1 (один) скотомогильник.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Жана Каратон нет аридных пастбищ.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Жана Каратон не установлены сервитуты для выгона скота.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поселка,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Жана Каратон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поселок Жана Каратон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КРС-948 голов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скот-478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Лошадей-31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Верблюд-137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КРС-194 голов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скот-1123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- 152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Верблюд-181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поселку Жана Каратон</w:t>
      </w:r>
    </w:p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животных, на отгонных пастбищах физических и (или) юридических лиц, не обеспеченных пастбищами, расположенными при поселке Жана Каратон</w:t>
      </w:r>
    </w:p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поселку Жана Каратон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поселку Жана Картон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поселке Жана Каратон в зависимости от местных условий и особенностей</w:t>
      </w:r>
    </w:p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3152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 Арнинскому сельскому округу на 2022-2023 годы</w:t>
      </w:r>
    </w:p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Кара Арнинскому сельскому округу Жылыойского района Атырауской области 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Кара Арна составляет 560 030 га, в том числе земли населенных пунктов - 5 725 га, земли запаса – 554 305 га.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Кара Арна имеется 1 сельский населенный пункт село Шокпартогай.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округа на территории бывшего совхоза "Казахстан" на западе граничит с Макатским районом, на севере с Кызылкогой, Байганинским районом Актюбинской области, на востоке и юге с рекой Жем и территорией Жемского сельского округа. Климат засушливый, континентальный, лето жаркое, зима холодная. Средняя температура января -8 ºC, на севере -15 ºC, иногда бывают морозные дни до -30 ºC. Средняя температура июля колеблется в пределах +30 +35 ºC. Так как территория села относится в основном к зоне пустынно-полупустынной зоны, то здесь произрастают полынь, ежевика, солодка, итсигек, адыраспан, жантак, мужские травы.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сельском округе Кара Арна (в личном подворье) насчитывается 1667 голов крупного рогатого скота, 20403 голов мелкого рогатого скота, 46 голов лошадей, 201 верблюд.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43408,8 га пастбищ.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1667 голов* 18га./ голов = 30006 га.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скота-2040 голов* 3,6 га./ голов = 7344 га.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- 46 голов* 21,6 га./ голов = 993,6 га.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верблюда-201 голов* 25,2 га./ голов = 5 065,2 га.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30006 га.+ 7344 га.+ 993,6 га.+ 5 065,2 га. = 43408,8 га.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сельского округа Кара Арна составляет: крупного рогатого скота 2294 голов, мелкого рогатого скота 26903 голов, лошадей 2059 голов, верблюдов 736 голов.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необходимо 217 065 га имеющихся пастбищных угодий, дополнительно 15900,6 га пастбищ.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КРС-2294 голов *18га./ голов = 41292 га.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скота-26903 голов *3,6 га./ голов = 96850,8 га.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лошади-2059 голов *21,6 га./ голов = 4447404 га.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верблюда-736 голов *25,2 га./ голов = 18547,2 га.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41292га.+96850,8 га.+44474,4 га.+18547,2 га. = 201164,4 га.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217 065-201164,4 = 15900,6 га.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сельского округа Кара Арна, составляет 217 065.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Кара Арна имеется 1 (один) скотомогильник.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 Арнинского сельского округа аридных пастбищ нет.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Кара Арна сервитуты для выгона скота не установлены.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села,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 Арнинского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60071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2898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Кара Арнинского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КРС-2027 голов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скот-2793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- 114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Верблюд-201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-45068,2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КРС-2570 голов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скот-35018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Лошадей-2498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Верблюд-865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-31014,6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Кара Арнинскому сельскому округу</w:t>
      </w:r>
    </w:p>
    <w:bookmarkStart w:name="z2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Start w:name="z2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Кара Арнинском сельском округе</w:t>
      </w:r>
    </w:p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Кара 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Арнинский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Кара-Арнинскому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Кара Арнинскому сельскому округу в зависимости от местных условий и особенностей</w:t>
      </w:r>
    </w:p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17-3</w:t>
            </w:r>
          </w:p>
        </w:tc>
      </w:tr>
    </w:tbl>
    <w:bookmarkStart w:name="z23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Жемскому сельскому округу на 2022-2023 годы</w:t>
      </w:r>
    </w:p>
    <w:bookmarkEnd w:id="154"/>
    <w:bookmarkStart w:name="z2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Жемскому сельскому округу Жылыойского района Атырауской области 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56"/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Жемского сельского округа составляет 354 283 га, в том числе земли населенных пунктов – 13 479 га, земли запаса – 340 804 га.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Жемском сельском округе имеются 3 сельских населенных пункта: с. Тургызба, с. Караша, с. Койсары.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Жемского сельского округа равнинный. Территория округа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составляет от +30 до + 35ºС. Площадь села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 Травы, произрастающие в основной зоне, включают полынь, жантак, адраспан, епелек, балыккоз, айлы кога, алабота и др.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Жемском сельском округе (в личном подворье) насчитывается 1889 голов крупного рогатого скота, 2420 голов мелкого рогатого скота, 526 голов лошадей, 173 верблюдов.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га/голов,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48209,76 га пастбищ.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КРС-1889 голов* 18га./ голов = 34002 га.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скота-2420 голов* 3,6 га./ голов = 8712 га.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лошади-526 голов* 21,6 га./ голов = 1136,16 га.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- 173 голов* 25,2 га./ голов = 4359,6 га.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34002 га.+ 8712 га.+ 1136,16 га.+ 4359,6 га. = 48209,76 га.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Жемского сельского округа составляет: крупного рогатого скота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1559 голов, мелкого рогатого скота 2009 голов, лошадей 1006 голов, верблюдов 388 голов.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пастбищных угодий ТОО, крестьянских и фермерских хозяйств для выпаса сельскохозяйственных животных 111 459 га, в дополнительном запасе 44657,4 га пастбищ.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1559 голов *18га./ голов = 28062 га.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скота-2009 голов *3,6 га./ голов = 7232,4 га.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- 1006 голов *21,6 га./ голов = 21729,6 га.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верблюда-388 голов *25,2 га./ голов = 9 777,6 га.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28062 га.+ 7232,4 га.+ 21729,6 га.+ 9 777,6 га. = 66801,6 га.</w:t>
      </w:r>
    </w:p>
    <w:bookmarkEnd w:id="186"/>
    <w:bookmarkStart w:name="z2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111 459 – 66801,6= 44657,4 га.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Жемского сельского округа, составляет 111 459 га.</w:t>
      </w:r>
    </w:p>
    <w:bookmarkEnd w:id="188"/>
    <w:bookmarkStart w:name="z2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жемского сельского округа имеется 1 (один) скотомогильник.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джемского сельского округа аридных пастбищ нет.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Жемском сельском округе не установлены сервитуты для выгона скота.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села, переводится на отдаленные пастбища в соответствии с приложением 5 к настоящему плану.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управлению пастбищами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Жемскому сельскому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Жемского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Жемского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КРС-2403 голов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скот-2942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Лошадей-570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Верблюд-161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-70224,4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КРС-1747 голов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скот-3027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- 1021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Верблюд-396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Жемскому сельскому округу</w:t>
      </w:r>
    </w:p>
    <w:bookmarkStart w:name="z2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Жемскому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Жемскому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составленную согласно норме потребления воды</w:t>
      </w:r>
    </w:p>
    <w:bookmarkStart w:name="z2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Жемскому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3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Жемскому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Жемском сельском округе</w:t>
      </w:r>
    </w:p>
    <w:bookmarkStart w:name="z3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Жемскому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Жемскому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Жемскому сельскому округу в зависимости от местных условий и особенностей</w:t>
      </w:r>
    </w:p>
    <w:bookmarkStart w:name="z3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17-3</w:t>
            </w:r>
          </w:p>
        </w:tc>
      </w:tr>
    </w:tbl>
    <w:bookmarkStart w:name="z31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Майкумгенскому сельскому округу на 2022-2023 годы</w:t>
      </w:r>
    </w:p>
    <w:bookmarkEnd w:id="206"/>
    <w:bookmarkStart w:name="z3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Майкумгенскому сельскому округу Жылыойского района Атырауской области 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207"/>
    <w:bookmarkStart w:name="z3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08"/>
    <w:bookmarkStart w:name="z3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209"/>
    <w:bookmarkStart w:name="z3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210"/>
    <w:bookmarkStart w:name="z3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1"/>
    <w:bookmarkStart w:name="z3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2"/>
    <w:bookmarkStart w:name="z3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3"/>
    <w:bookmarkStart w:name="z3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4"/>
    <w:bookmarkStart w:name="z3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5"/>
    <w:bookmarkStart w:name="z3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6"/>
    <w:bookmarkStart w:name="z3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17"/>
    <w:bookmarkStart w:name="z3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218"/>
    <w:bookmarkStart w:name="z3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Майкумгенского сельского округа составляет 78 004 га, в том числе земли населенных пунктов – 7 912 га, земли запаса – 70 092 га.</w:t>
      </w:r>
    </w:p>
    <w:bookmarkEnd w:id="219"/>
    <w:bookmarkStart w:name="z3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Майкумгенский сельский округ имеет 1 сельский населенный пункт.</w:t>
      </w:r>
    </w:p>
    <w:bookmarkEnd w:id="220"/>
    <w:bookmarkStart w:name="z3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Майкумгенского сельского округа равнинный. Территория округа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Площадь села в основном относится к зоне пустынно-полупустынной зоны, здесь произрастают злаковые, солодовые растения-жантак, кекирий, итсигек, солодка, буйгын, полынь, адыраспан, мортык.</w:t>
      </w:r>
    </w:p>
    <w:bookmarkEnd w:id="221"/>
    <w:bookmarkStart w:name="z3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Майкумгенском сельском округе (в личном подворье) насчитывается 1541 голов крупного рогатого скота, 7333 голов мелкого рогатого скота, 532 голов лошадей, 1073 верблюдов.</w:t>
      </w:r>
    </w:p>
    <w:bookmarkEnd w:id="222"/>
    <w:bookmarkStart w:name="z3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92667,6 га пастбищ.</w:t>
      </w:r>
    </w:p>
    <w:bookmarkEnd w:id="223"/>
    <w:bookmarkStart w:name="z3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24"/>
    <w:bookmarkStart w:name="z3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1541 голов* 18га./ голов = 27738 га.</w:t>
      </w:r>
    </w:p>
    <w:bookmarkEnd w:id="225"/>
    <w:bookmarkStart w:name="z3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скота-7333 голов* 3,6 га./ голов = 26398,8 га.</w:t>
      </w:r>
    </w:p>
    <w:bookmarkEnd w:id="226"/>
    <w:bookmarkStart w:name="z3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лошади-532 голов* 21,6 га./ голов = 11491,2 га.</w:t>
      </w:r>
    </w:p>
    <w:bookmarkEnd w:id="227"/>
    <w:bookmarkStart w:name="z3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- 1073 голов* 25,2 га./ голов = 27039,6 га.</w:t>
      </w:r>
    </w:p>
    <w:bookmarkEnd w:id="228"/>
    <w:bookmarkStart w:name="z3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27738 га.+ 26398,8 га.+ 11491,2 га.+ 27039,6 га. = 92667,6 га.</w:t>
      </w:r>
    </w:p>
    <w:bookmarkEnd w:id="229"/>
    <w:bookmarkStart w:name="z3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Майкумгенского сельского округа составляет: крупного рогатого скота 613 голов, мелкого рогатого скота 806 голов, лошадей 329 голов, верблюдов 281 голов.</w:t>
      </w:r>
    </w:p>
    <w:bookmarkEnd w:id="230"/>
    <w:bookmarkStart w:name="z3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необходимо дополнительно 21433,2 га пастбищ, при имеющихся пастбищных угодьях 6690 га.</w:t>
      </w:r>
    </w:p>
    <w:bookmarkEnd w:id="231"/>
    <w:bookmarkStart w:name="z3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32"/>
    <w:bookmarkStart w:name="z3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КРС-613 голов *18га./ голов = 11034 га.</w:t>
      </w:r>
    </w:p>
    <w:bookmarkEnd w:id="233"/>
    <w:bookmarkStart w:name="z3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скота-806 голов *3,6 га./ голов = 2901,6 га.</w:t>
      </w:r>
    </w:p>
    <w:bookmarkEnd w:id="234"/>
    <w:bookmarkStart w:name="z3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лошади-329 голов *21,6 га./ голов = 7106,4 га.</w:t>
      </w:r>
    </w:p>
    <w:bookmarkEnd w:id="235"/>
    <w:bookmarkStart w:name="z3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верблюда-281 голов *25,2 га./ голов = 7081,2 га.</w:t>
      </w:r>
    </w:p>
    <w:bookmarkEnd w:id="236"/>
    <w:bookmarkStart w:name="z3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11034 га.+2901,6 га.+7106,4 га.+7081,2 га. = 28123,2 га.</w:t>
      </w:r>
    </w:p>
    <w:bookmarkEnd w:id="237"/>
    <w:bookmarkStart w:name="z3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28123,2 - 6 690 = 21433,2га.</w:t>
      </w:r>
    </w:p>
    <w:bookmarkEnd w:id="238"/>
    <w:bookmarkStart w:name="z3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Майкумгенского сельского округа, составляет 6690 га.</w:t>
      </w:r>
    </w:p>
    <w:bookmarkEnd w:id="239"/>
    <w:bookmarkStart w:name="z3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Майкумгенского сельского округа имеется 1 (один) скотомогильник.</w:t>
      </w:r>
    </w:p>
    <w:bookmarkEnd w:id="240"/>
    <w:bookmarkStart w:name="z3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Майкумгенского сельского округа аридных пастбищ нет.</w:t>
      </w:r>
    </w:p>
    <w:bookmarkEnd w:id="241"/>
    <w:bookmarkStart w:name="z3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Майкумгенском сельском округе не установлены сервитуты для выгона скота.</w:t>
      </w:r>
    </w:p>
    <w:bookmarkEnd w:id="242"/>
    <w:bookmarkStart w:name="z3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села,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Майкумгенского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3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Майкумгенского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КРС-1493 голов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скот-5965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Лошадей-556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Верблюд-1360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-94629,6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- 556 голов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скот-7141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Лошадей-407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- 450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-49156,8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Майкумгенскому сельскому округу</w:t>
      </w:r>
    </w:p>
    <w:bookmarkStart w:name="z3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3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составленную согласно норме потребления воды</w:t>
      </w:r>
    </w:p>
    <w:bookmarkStart w:name="z3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3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Майкумгенском сельском округе</w:t>
      </w:r>
    </w:p>
    <w:bookmarkStart w:name="z3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Майкумгенский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Майкумгенскому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Майкумгенскому сельскому округу в зависимости от местных условий и особенностей</w:t>
      </w:r>
    </w:p>
    <w:bookmarkStart w:name="z3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Аккиизтогайскому сельскому округу на 2022-2023 годы</w:t>
      </w:r>
    </w:p>
    <w:bookmarkStart w:name="z3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Аккиизтогайскому сельскому округу Жылыойского района Атырауской области 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256"/>
    <w:bookmarkStart w:name="z3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57"/>
    <w:bookmarkStart w:name="z3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258"/>
    <w:bookmarkStart w:name="z3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259"/>
    <w:bookmarkStart w:name="z3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0"/>
    <w:bookmarkStart w:name="z3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1"/>
    <w:bookmarkStart w:name="z3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2"/>
    <w:bookmarkStart w:name="z3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3"/>
    <w:bookmarkStart w:name="z3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4"/>
    <w:bookmarkStart w:name="z3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5"/>
    <w:bookmarkStart w:name="z3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66"/>
    <w:bookmarkStart w:name="z3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267"/>
    <w:bookmarkStart w:name="z3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аккиизтогайского сельского округа составляет 656 252 га, в том числе земли населенных пунктов – 10 903 га, земли запаса – 645 349 га.</w:t>
      </w:r>
    </w:p>
    <w:bookmarkEnd w:id="268"/>
    <w:bookmarkStart w:name="z4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Аккиизтогайском сельском округе имеется 1 сельский населенный пункт.</w:t>
      </w:r>
    </w:p>
    <w:bookmarkEnd w:id="269"/>
    <w:bookmarkStart w:name="z4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сельского округа аккиизтогайского сельского округа равнинный. Территория округа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Территория села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270"/>
    <w:bookmarkStart w:name="z4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Аккиизтогайском сельском округе (в личном подворье) насчитывается 587 голов крупного рогатого скота, 3486 голов мелкого рогатого скота, 448 голов лошадей, 669 верблюдов.</w:t>
      </w:r>
    </w:p>
    <w:bookmarkEnd w:id="271"/>
    <w:bookmarkStart w:name="z4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62 251,2 га пастбищ.</w:t>
      </w:r>
    </w:p>
    <w:bookmarkEnd w:id="272"/>
    <w:bookmarkStart w:name="z4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73"/>
    <w:bookmarkStart w:name="z4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КРС-587 голов* 18га./ голов = 10566 га.</w:t>
      </w:r>
    </w:p>
    <w:bookmarkEnd w:id="274"/>
    <w:bookmarkStart w:name="z4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скота-3486 голов* 3,6 га./ голов = 12549,6 га.</w:t>
      </w:r>
    </w:p>
    <w:bookmarkEnd w:id="275"/>
    <w:bookmarkStart w:name="z4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лошади-448 голов * 21,6 га./ голов = 9676,8 га.</w:t>
      </w:r>
    </w:p>
    <w:bookmarkEnd w:id="276"/>
    <w:bookmarkStart w:name="z4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верблюда-669 голов * 25,2 га./ голов = 16858,8 га.</w:t>
      </w:r>
    </w:p>
    <w:bookmarkEnd w:id="277"/>
    <w:bookmarkStart w:name="z4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10566 га.+ 12549,6 га.+ 9676,8 га.+ 16858,8 га. = 49651,2 га.</w:t>
      </w:r>
    </w:p>
    <w:bookmarkEnd w:id="278"/>
    <w:bookmarkStart w:name="z4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Аккиизтогайского сельского округа составляет: крупного рогатого скота 675 голов, мелкого рогатого скота 2969 голов, лошадей 1787 голов, верблюдов 360 голов.</w:t>
      </w:r>
    </w:p>
    <w:bookmarkEnd w:id="279"/>
    <w:bookmarkStart w:name="z4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пастбищных угодий для выпаса сельскохозяйственных животных ТОО, крестьянских и фермерских хозяйств 337 219 га, в дополнительном запасе имеется 266709,4 га пастбищ.</w:t>
      </w:r>
    </w:p>
    <w:bookmarkEnd w:id="280"/>
    <w:bookmarkStart w:name="z4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81"/>
    <w:bookmarkStart w:name="z4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675 голов *18га./ голов = 12 150 га.</w:t>
      </w:r>
    </w:p>
    <w:bookmarkEnd w:id="282"/>
    <w:bookmarkStart w:name="z4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скота-2969 голов *3,6 га./ голов = 10688,4 га.</w:t>
      </w:r>
    </w:p>
    <w:bookmarkEnd w:id="283"/>
    <w:bookmarkStart w:name="z4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лошади-1787 голов *21,6 га./ голов = 38599,2 га.</w:t>
      </w:r>
    </w:p>
    <w:bookmarkEnd w:id="284"/>
    <w:bookmarkStart w:name="z4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верблюда-360 голов *25,2 га./ голов = 9072 га.</w:t>
      </w:r>
    </w:p>
    <w:bookmarkEnd w:id="285"/>
    <w:bookmarkStart w:name="z4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12150 га.+ 10688,4 га.+ 38599,2 га.+ 9072 га. = 70509,6 га.</w:t>
      </w:r>
    </w:p>
    <w:bookmarkEnd w:id="286"/>
    <w:bookmarkStart w:name="z4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337 219-70509,6 = 266709,4 га.</w:t>
      </w:r>
    </w:p>
    <w:bookmarkEnd w:id="287"/>
    <w:bookmarkStart w:name="z4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Аккиизтогайского сельского округа, составляет 337 219 га.</w:t>
      </w:r>
    </w:p>
    <w:bookmarkEnd w:id="288"/>
    <w:bookmarkStart w:name="z4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Аккиизтогайского сельского округа имеется 1 (один) скотомогильник.</w:t>
      </w:r>
    </w:p>
    <w:bookmarkEnd w:id="289"/>
    <w:bookmarkStart w:name="z4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Аккиизтогайского сельского округа аридных пастбищ нет.</w:t>
      </w:r>
    </w:p>
    <w:bookmarkEnd w:id="290"/>
    <w:bookmarkStart w:name="z4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Аккиизтогайском сельском округе не установлены сервитуты для выгона скота.</w:t>
      </w:r>
    </w:p>
    <w:bookmarkEnd w:id="291"/>
    <w:bookmarkStart w:name="z4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села,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Аккиизтогайского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4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Аккизтогайского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КРС-766 голов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скот-4133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Лошадей-639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Верблюд-785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-62251,2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- 677 голов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скот-9203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Лошадей-2308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Верблюд-737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+223477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Аккиизтогайскому сельскому округу</w:t>
      </w:r>
    </w:p>
    <w:bookmarkStart w:name="z4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4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составленную согласно норме потребления воды</w:t>
      </w:r>
    </w:p>
    <w:bookmarkStart w:name="z4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4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Аккиизтогайском сельском округе</w:t>
      </w:r>
    </w:p>
    <w:bookmarkStart w:name="z4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Аккиизтогайский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Аккиизтогайскому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Аккиизтогайскому сельскому округу в зависимости от местных условий и особенностей</w:t>
      </w:r>
    </w:p>
    <w:bookmarkStart w:name="z4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марта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17-3</w:t>
            </w:r>
          </w:p>
        </w:tc>
      </w:tr>
    </w:tbl>
    <w:bookmarkStart w:name="z45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Косчагильскому сельскому округу на 2022-2023 годы</w:t>
      </w:r>
    </w:p>
    <w:bookmarkEnd w:id="304"/>
    <w:bookmarkStart w:name="z4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Косчагильскому сельскому округу Жылыойского района Атырауской области 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305"/>
    <w:bookmarkStart w:name="z46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6"/>
    <w:bookmarkStart w:name="z46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307"/>
    <w:bookmarkStart w:name="z46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308"/>
    <w:bookmarkStart w:name="z46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09"/>
    <w:bookmarkStart w:name="z46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10"/>
    <w:bookmarkStart w:name="z4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11"/>
    <w:bookmarkStart w:name="z4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12"/>
    <w:bookmarkStart w:name="z4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13"/>
    <w:bookmarkStart w:name="z46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314"/>
    <w:bookmarkStart w:name="z4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315"/>
    <w:bookmarkStart w:name="z47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316"/>
    <w:bookmarkStart w:name="z47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Косчагильского сельского округа составляет 1 277 685 га, в том числе земли населенных пунктов – 27 170 га, земли запаса – 1 250 515 га.</w:t>
      </w:r>
    </w:p>
    <w:bookmarkEnd w:id="317"/>
    <w:bookmarkStart w:name="z47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Косчагильский сельский округ имеет 2 сельских населенных пункта. Села Косчагил и Карагай.</w:t>
      </w:r>
    </w:p>
    <w:bookmarkEnd w:id="318"/>
    <w:bookmarkStart w:name="z47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косшагильского сельского округа равнинный. Территория округа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Площадь села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319"/>
    <w:bookmarkStart w:name="z47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Косчагильском сельском округе (в личном подворье) насчитывается 733 голов крупного рогатого скота, 1394 голов мелкого рогатого скота, 516 голов лошадей, 714 верблюдов.</w:t>
      </w:r>
    </w:p>
    <w:bookmarkEnd w:id="320"/>
    <w:bookmarkStart w:name="z47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47358,8 га пастбищ.</w:t>
      </w:r>
    </w:p>
    <w:bookmarkEnd w:id="321"/>
    <w:bookmarkStart w:name="z47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22"/>
    <w:bookmarkStart w:name="z47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КРС-733 голов* 18га./ голов = 13194 га.</w:t>
      </w:r>
    </w:p>
    <w:bookmarkEnd w:id="323"/>
    <w:bookmarkStart w:name="z47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скота-1394 голов* 3,6 га./ голов = 5018,4 га.</w:t>
      </w:r>
    </w:p>
    <w:bookmarkEnd w:id="324"/>
    <w:bookmarkStart w:name="z47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лошади-516 голов* 21,6 га./ голов = 11145,6 га.</w:t>
      </w:r>
    </w:p>
    <w:bookmarkEnd w:id="325"/>
    <w:bookmarkStart w:name="z4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верблюда-714голов* 25,2 га./ голов = 17992,8 га.</w:t>
      </w:r>
    </w:p>
    <w:bookmarkEnd w:id="326"/>
    <w:bookmarkStart w:name="z48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13194 га.+ 5 018,4 га.+ 11145,6 га.+ 17992,8 га. =47350,8 га.</w:t>
      </w:r>
    </w:p>
    <w:bookmarkEnd w:id="327"/>
    <w:bookmarkStart w:name="z48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скота в товариществах с ограниченной ответственностью (далее-ТОО), крестьянских и фермерских хозяйствах Косчагильского сельского округа составляет: крупного рогатого скота 2 105 голов, мелкого рогатого скота 11 48 голов, лошадей 1670 голов, верблюдов 1 231 голов.</w:t>
      </w:r>
    </w:p>
    <w:bookmarkEnd w:id="328"/>
    <w:bookmarkStart w:name="z48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пастбищных угодий ТОО, крестьянских и фермерских хозяйств для выпаса сельскохозяйственных животных 236 859 га, в дополнительном запасе имеется 127743 га пастбищ.</w:t>
      </w:r>
    </w:p>
    <w:bookmarkEnd w:id="329"/>
    <w:bookmarkStart w:name="z48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30"/>
    <w:bookmarkStart w:name="z48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КРС-2105 голов *18га./ голов = 37890 га.</w:t>
      </w:r>
    </w:p>
    <w:bookmarkEnd w:id="331"/>
    <w:bookmarkStart w:name="z48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– 1148 голов *3,6 га./ голов = 4132,8 га.</w:t>
      </w:r>
    </w:p>
    <w:bookmarkEnd w:id="332"/>
    <w:bookmarkStart w:name="z48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лошади-1670 голов *21,6 га./ голов = 36072 га.</w:t>
      </w:r>
    </w:p>
    <w:bookmarkEnd w:id="333"/>
    <w:bookmarkStart w:name="z48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- 1231 голов *25,2 га./ голов = 31021,2 га.</w:t>
      </w:r>
    </w:p>
    <w:bookmarkEnd w:id="334"/>
    <w:bookmarkStart w:name="z48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37890 га.+41 32,8 га.+36072 га.+31021,2 га. = 109116 га.</w:t>
      </w:r>
    </w:p>
    <w:bookmarkEnd w:id="335"/>
    <w:bookmarkStart w:name="z49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236 859-109116 = 127743 га.</w:t>
      </w:r>
    </w:p>
    <w:bookmarkEnd w:id="336"/>
    <w:bookmarkStart w:name="z49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Косчагильского сельского округа, составляет 236 859 га.</w:t>
      </w:r>
    </w:p>
    <w:bookmarkEnd w:id="337"/>
    <w:bookmarkStart w:name="z49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Косчагильского сельского округа имеется 1 (один) скотомогильник.</w:t>
      </w:r>
    </w:p>
    <w:bookmarkEnd w:id="338"/>
    <w:bookmarkStart w:name="z49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косшагильского сельского округа аридных пастбищ нет.</w:t>
      </w:r>
    </w:p>
    <w:bookmarkEnd w:id="339"/>
    <w:bookmarkStart w:name="z49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Косчагильском сельском округе не установлены сервитуты для выгона скота.</w:t>
      </w:r>
    </w:p>
    <w:bookmarkEnd w:id="340"/>
    <w:bookmarkStart w:name="z49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физических и (или) юридических лиц, не обеспеченных пастбищами в черте села, переводится на отдаленные пастбища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Косчагильского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49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Косчагильского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КРС-990 голов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скот-1664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Лошадей-710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Верблюд-944 головы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-62935,2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КРС-2417 голов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скот-11651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Лошадь-1994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Верблюд-1361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+74041,8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 Косчагильскому сельскому округу</w:t>
      </w:r>
    </w:p>
    <w:bookmarkStart w:name="z5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51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составленная согласно норме потребления воды</w:t>
      </w:r>
    </w:p>
    <w:bookmarkStart w:name="z51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Start w:name="z51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Косчагильском сельском округе</w:t>
      </w:r>
    </w:p>
    <w:bookmarkStart w:name="z5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Косчагильскому сельскому 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Косчагильскому сельскому округу в зависимости от местных условий и особенностей</w:t>
      </w:r>
    </w:p>
    <w:bookmarkStart w:name="z52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