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27c6e" w14:textId="2627c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Жылыойского районного маслихата "Об утверждении правил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сельских округов и поселка Жана Каратон Жылыойского района" от 23 июня 2015 года № 30-2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25 марта 2022 года № 16-9. Утратило силу решением Жылыойского районного маслихата Атырауской области от 20 декабря 2023 года № 10-6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Жылыойского районного маслихата Атырауской области от 20.12.2023 № </w:t>
      </w:r>
      <w:r>
        <w:rPr>
          <w:rFonts w:ascii="Times New Roman"/>
          <w:b w:val="false"/>
          <w:i w:val="false"/>
          <w:color w:val="ff0000"/>
          <w:sz w:val="28"/>
        </w:rPr>
        <w:t>10-6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Жылыойский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Жылыойского района маслихата "Об утверждении правил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сельских округов и поселка Жана Каратон Жылыойского района" от 23 июня 2015 года № 30-2 (зарегистрированное в реестре государственной регистрации нормативных правовых актов под № 3238)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вносится изменение на государственном языке, текст на русском языке не меняется;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вносится изменение на государственном языке, текст на русском языке не меняется;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вносится изменение на государственном языке, текст на русском языке не меняется;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вносится изменение на государственном языке, текст на русском языке не меняется;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вносится изменение на государственном языке, текст на русском языке не меняется;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вносится изменение на государственном языке, текст на русском языке не меняется;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вносится изменение на государственном языке, текст на русском языке не меняется;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Таласов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марта 2022 года № 16-9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июня 2015 года № 30-2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Майкумгенского сельского округа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Майкумгенского сельского округа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и устанавливают порядок определения количества представителей жителей улицы для участия в сходе местного сообщества на территории Майкумгенского сельского округа.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улицы, многоквартирного жилого дома в избрании представителей для участия в сходе местного сообщества.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Майкумгенского сельского округа территория округа делится на улицы.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для участия в сходе местного сообщества избираются представители в количестве не более трех человек.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сельского округа.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через средства массовой информации или иными способами не позднее чем за десять календарных дней до даты их проведения.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улицы организуется акимом сельского округа.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улицы, имеющих право в нем участвовать.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в нем не менее десяти процентов жителей (членов местного сообщества), проживающих в данном селе, на улице, в многоквартирном доме и имеющих право в нем участвовать.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сельского округа или уполномоченным им лицом.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 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 самостоятельно.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государственное учреждение "Аппарат акима Майкумгенского сельского округа Жылыойского района Атырауской области Республики Казахстан".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Установить следующий порядок определения количества представителей жителей улицы для участия в сходе местного сообщества: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Майкумгенский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Название улицы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жители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участвующих в раздельном сходе местного сообщества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несовершеннолетних лиц, лиц признанные судом недееспособными и лиц содержащиеся в местах лишение свободы по приговору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Қ.Қуатбаев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Әлниязұлы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С.Үргенішбайұлы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Досан батыр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Керейұлы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Айнымас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Қарашүңгіл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Қисымбай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Үркер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Әділет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Даңқ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М.Баймұқанов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 Смағұлов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марта 2022 года № 16-9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июня 2015 года № 30-2</w:t>
            </w:r>
          </w:p>
        </w:tc>
      </w:tr>
    </w:tbl>
    <w:bookmarkStart w:name="z4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Кара Арнинского сельского округа</w:t>
      </w:r>
    </w:p>
    <w:bookmarkEnd w:id="32"/>
    <w:bookmarkStart w:name="z4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Кара Арнинского сельского округа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и устанавливают порядок определения количества представителей жителей улицы для участия в сходе местного сообщества на территории Кара Арнинского сельского округа.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улицы, многоквартирного жилого дома в избрании представителей для участия в сходе местного сообщества.</w:t>
      </w:r>
    </w:p>
    <w:bookmarkEnd w:id="37"/>
    <w:bookmarkStart w:name="z4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Кара Арнинского сельского округа территория округа делится на улицы.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для участия в сходе местного сообщества избираются представители в количестве не более трех человек.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сельского округа.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через средства массовой информации или иными способами не позднее чем за десять календарных дней до даты их проведения.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улицы организуется акимом сельского округа.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улицы, имеющих право в нем участвовать.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в нем не менее десяти процентов жителей (членов местного сообщества), проживающих в данном селе, на улице, в многоквартирном доме и имеющих право в нем участвовать.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сельского округа или уполномоченным им лицом.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 самостоятельно.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государственное учреждение "Аппарат акима Кара Арнинского сельского округа Жылыойского района Атырауской области Республики Казахстан".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Установить следующий порядок определения количества представителей жителей улицы для участия в сходе местного сообщества: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 Арнинский сельский округ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Название улицы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жители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участвующих в раздельном сходе местного сообщества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Несовершеннолетних лиц, лиц признанных судом недееспособными и лиц содержащиеся в местах лишение свободы по приговору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Т.Берекетов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С.Есенгожин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Сатыбалдиев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Ж.Молдағалиев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Т.Жұбандық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Ракөш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И.Қылышов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Т.Тоқтаров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Б.Нұрмағанбетов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Қ.Қайсенов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Бопай ханым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Т.Дешенов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Қ.Смағұлов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Иманғара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Б.Жұмақұлов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Аралбай батыр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Ақтайлақ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Досының 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Тайкеткен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Қойқара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Қ.Жамансарыұлы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Жаршық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марта 2022 года № 16-9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июня 2015 года № 30-2</w:t>
            </w:r>
          </w:p>
        </w:tc>
      </w:tr>
    </w:tbl>
    <w:bookmarkStart w:name="z6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Косчагилского сельского округа</w:t>
      </w:r>
    </w:p>
    <w:bookmarkEnd w:id="53"/>
    <w:bookmarkStart w:name="z6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Косчагилского сельского округа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и устанавливают порядок определения количества представителей жителей улицы для участия в сходе местного сообщества на территории Косчагилского сельского округа.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улицы, многоквартирного жилого дома в избрании представителей для участия в сходе местного сообщества.</w:t>
      </w:r>
    </w:p>
    <w:bookmarkEnd w:id="58"/>
    <w:bookmarkStart w:name="z7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Косчагилского сельского округа территория округа делится на улицы.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для участия в сходе местного сообщества избираются представители в количестве не более трех человек.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сельского округа.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через средства массовой информации или иными способами не позднее чем за десять календарных дней до даты их проведения.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улицы организуется акимом сельского округа.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улицы, имеющих право в нем участвовать.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в нем не менее десяти процентов жителей (членов местного сообщества), проживающих в данном селе, на улице, в многоквартирном доме и имеющих право в нем участвовать.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сельского округа или уполномоченным им лицом.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 .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 самостоятельно.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государственное учреждение "Аппарат акима Косчагилского сельского округа Жылыойского района Атырауской области Республики Казахстан".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Установить следующий порядок определения количества представителей жителей улицы для участия в сходе местного сообщества: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Косчагилский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Название улицы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жители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участвующих в раздельном сходе местного сообщества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Несовершеннолетних лиц, лиц признанных судом недееспособными и лиц содержащиеся в местах лишение свободы по приговору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Ораз Жандосов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Мұқан Төлебаев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 Ораз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Асанқайғы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Дәулеткерей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Тәуке хан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Ақмешіт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үй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Тереңөзек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Қараарна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Намазтақыр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Төңірекшың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Сарықұмақ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Қамыскөл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Қырық мерген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Ұшқан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Жадырасын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Көкарна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Тарлан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Омартоғай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Қаңбақты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Боранқұл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Сарқасқа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Жерұйық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Бекзат Саттарханов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Күләш Байсейітова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Жақаев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Бешім Қызылбасов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марта 2022 года № 16-9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июня 2015 года № 30-2</w:t>
            </w:r>
          </w:p>
        </w:tc>
      </w:tr>
    </w:tbl>
    <w:bookmarkStart w:name="z87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Аккиизтойского сельского округа</w:t>
      </w:r>
    </w:p>
    <w:bookmarkEnd w:id="74"/>
    <w:bookmarkStart w:name="z88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Аккиизтогайского сельского округа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и устанавливают порядок определения количества представителей жителей улицы для участия в сходе местного сообщества на территории Аккиизтогайского сельского округа.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улицы, многоквартирного жилого дома в избрании представителей для участия в сходе местного сообщества.</w:t>
      </w:r>
    </w:p>
    <w:bookmarkEnd w:id="79"/>
    <w:bookmarkStart w:name="z93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Аккиизтогайского сельского округа территория округа делится на улицы.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для участия в сходе местного сообщества избираются представители в количестве не более трех человек.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сельского округа.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через средства массовой информации или иными способами не позднее чем за десять календарных дней до даты их проведения.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улицы организуется акимом сельского округа.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улицы, имеющих право в нем участвовать.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в нем не менее десяти процентов жителей (членов местного сообщества), проживающих в данном селе, на улице, в многоквартирном доме и имеющих право в нем участвовать.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сельского округа или уполномоченным им лицом.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 .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 самостоятельно.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государственное учреждение "Аппарат акима Аккиизтогайского сельского округа Жылыойского района Атырауской области Республики Казахстан".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Установить следующий порядок определения количества представителей жителей улицы для участия в сходе местного сообщества: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Аккиизтогайский сельский округ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Название улицы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жители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участвующих в раздельном сходе местного сообщества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Несовершеннолетних лиц, лиц признанных судом недееспособными и лиц содержащиеся в местах лишение свободы по приговору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Жәңгір хан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Ізбасов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Сатыбалдиев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Аронұлы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Түркеш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Көшербайұлы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Жансүгіров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Молхат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Мақатаев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Сыпыра жырау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Тленішұлы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таң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Ақберен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 би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Боқанов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Жанаев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Мұратбаев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Мәуленов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марта 2022 года № 16-9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июня 2015 года № 30-2</w:t>
            </w:r>
          </w:p>
        </w:tc>
      </w:tr>
    </w:tbl>
    <w:bookmarkStart w:name="z110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Жемского сельского округа</w:t>
      </w:r>
    </w:p>
    <w:bookmarkEnd w:id="95"/>
    <w:bookmarkStart w:name="z111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Жемского сельского округа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и устанавливают порядок определения количества представителей жителей улицы для участия в сходе местного сообщества на территории Жемского сельского округа.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улицы, многоквартирного жилого дома в избрании представителей для участия в сходе местного сообщества.</w:t>
      </w:r>
    </w:p>
    <w:bookmarkEnd w:id="100"/>
    <w:bookmarkStart w:name="z116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Жемского сельского округа территория округа делится на улицы.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для участия в сходе местного сообщества избираются представители в количестве не более трех человек.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сельского округа.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через средства массовой информации или иными способами не позднее чем за десять календарных дней до даты их проведения.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улицы организуется акимом сельского округа.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улицы, имеющих право в нем участвовать.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в нем не менее десяти процентов жителей (членов местного сообщества), проживающих в данном селе, на улице, в многоквартирном доме и имеющих право в нем участвовать.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сельского округа или уполномоченным им лицом.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 .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111"/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 самостоятельно.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113"/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государственное учреждение "Аппарат акима Жемского сельского округа Жылыойского района Атырауской области Республики Казахстан".</w:t>
      </w:r>
    </w:p>
    <w:bookmarkEnd w:id="114"/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Установить следующий порядок определения количества представителей жителей улицы для участия в сходе местного сообщества: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Жемский сельский округ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Название улицы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жители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участвующих в раздельном сходе местного сообщества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Несовершеннолетних лиц, лиц признанных судом недееспособными и лиц содержащиеся в местах лишение свободы по приговору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Д.Қонаев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Ғ.Сланов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Бимырза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Мәші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А.Жұбанов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Дәулеталы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Қойсары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Х.Досмухамедов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Қызылқала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Бұхар жырау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Қайнар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Әбілхайыр хан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Мақаш би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Б.Нысанбаев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М.Сарбалин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Бейбітшілік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Бөкен би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Бәйтерек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Қияқ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Х.Доспанова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Айранкөл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А.Жолдыбаев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Құмтоғай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Ғ.Мұстафин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Жаңабай батыр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Қызылжар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Қанжыға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Б.Момышұлы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М.Өтемісұлы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марта 2022 года № 16-9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июня 2015 года № 30-2</w:t>
            </w:r>
          </w:p>
        </w:tc>
      </w:tr>
    </w:tbl>
    <w:bookmarkStart w:name="z133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поселка Жана Каратон</w:t>
      </w:r>
    </w:p>
    <w:bookmarkEnd w:id="116"/>
    <w:bookmarkStart w:name="z134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7"/>
    <w:bookmarkStart w:name="z13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поселка Жана Каратон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и устанавливают порядок определения количества представителей жителей улицы для участия в сходе местного сообщества на территории поселка Жана Каратон.</w:t>
      </w:r>
    </w:p>
    <w:bookmarkEnd w:id="118"/>
    <w:bookmarkStart w:name="z1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19"/>
    <w:bookmarkStart w:name="z13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120"/>
    <w:bookmarkStart w:name="z13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улицы, многоквартирного жилого дома в избрании представителей для участия в сходе местного сообщества.</w:t>
      </w:r>
    </w:p>
    <w:bookmarkEnd w:id="121"/>
    <w:bookmarkStart w:name="z139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22"/>
    <w:bookmarkStart w:name="z14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на территории поселка Жана Каратон территория поселка делится на улицы.</w:t>
      </w:r>
    </w:p>
    <w:bookmarkEnd w:id="123"/>
    <w:bookmarkStart w:name="z14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для участия в сходе местного сообщества избираются представители в количестве не более трех человек.</w:t>
      </w:r>
    </w:p>
    <w:bookmarkEnd w:id="124"/>
    <w:bookmarkStart w:name="z14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поселка Жана Каратон.</w:t>
      </w:r>
    </w:p>
    <w:bookmarkEnd w:id="125"/>
    <w:bookmarkStart w:name="z14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поселка Жана Каратон через средства массовой информации или иными способами не позднее чем за десять календарных дней до даты их проведения.</w:t>
      </w:r>
    </w:p>
    <w:bookmarkEnd w:id="126"/>
    <w:bookmarkStart w:name="z14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улицы организуется акимом сельского округа.</w:t>
      </w:r>
    </w:p>
    <w:bookmarkEnd w:id="127"/>
    <w:bookmarkStart w:name="z14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поселка, улицы, имеющих право в нем участвовать.</w:t>
      </w:r>
    </w:p>
    <w:bookmarkEnd w:id="128"/>
    <w:bookmarkStart w:name="z14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в нем не менее десяти процентов жителей (членов местного сообщества), проживающих в данном поселке, на улице, в многоквартирном доме и имеющих право в нем участвовать.</w:t>
      </w:r>
    </w:p>
    <w:bookmarkEnd w:id="129"/>
    <w:bookmarkStart w:name="z14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поселка Жана Каратон или уполномоченным им лицом.</w:t>
      </w:r>
    </w:p>
    <w:bookmarkEnd w:id="130"/>
    <w:bookmarkStart w:name="z14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поселка Жана Каратон или уполномоченное им лицо .</w:t>
      </w:r>
    </w:p>
    <w:bookmarkEnd w:id="131"/>
    <w:bookmarkStart w:name="z14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132"/>
    <w:bookmarkStart w:name="z15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поселка,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133"/>
    <w:bookmarkStart w:name="z15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 самостоятельно.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134"/>
    <w:bookmarkStart w:name="z15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государственное учреждение "Аппарат акима поселка Жана Каратон Жылыойского района Атырауской области Республики Казахстан".</w:t>
      </w:r>
    </w:p>
    <w:bookmarkEnd w:id="135"/>
    <w:bookmarkStart w:name="z15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Установить следующий порядок определения количества представителей жителей улицы для участия в сходе местного сообщества: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 Жана Каратон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Название улицы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жители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участвующих в раздельном сходе местного сообщества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Несовершеннолетних лиц, лиц признанных судом недееспособными и лиц содержащиеся в местах лишение свободы по приговору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Б.Рзиев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Ж.Жұмалиев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Б.Ержанов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Б.Мұқанов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Шаңырақ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Балбырауын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отау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Кеңдала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Құлагер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Нұрлы мекен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Қорқыт 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Бірлік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Асылтас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Балауса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жайық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Заңғар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Өркениет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Руханият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Темірқазық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Ақниет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Атақоныс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Балғын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 жолы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Х.Алдахов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Ақсарай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Н.Балғынбаев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Мерген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Аруана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Айбын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Алтыбақан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Едіге батыр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батыр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Жұмбақтас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Ә.Кекілбаев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Сарыарқа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Кеңарал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Егемен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батыр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Алпамыс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Майтөбе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Керей хан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