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be352" w14:textId="f2be3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Жылыойского района от 02 ноября 2020 года № 311 "О реорганизации государственного учреждения “Отдел культуры и развития языков Жылыойского района”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Жылыойского района Атырауской области от 26 мая 2022 года № 139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Жылыойского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Жылыойского района от 02 ноября 2020 года № 311 "О реорганизации государственного учреждения "Отдел культуры и развития языков Жылыойского района"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культуры, развития языков, физической культуры и спорта Жылыойского района"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официальное опубликование и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Жылыойского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Жылыойского района № 136 от "26" мая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Жылыойского района от "02" ноября 2020 года № 311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"Отдела культуры, развития языков, физической культуры и спорта Жылыойского района"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культуры, развития языков, физической культуры и спорта Жылыойского района" (далее Отдел) является государственным органом Республики Казахстан, осуществляющим руководство в сфере культуры, развития языков и пропаганды государственной языковой политики, физической культуры и спорта по Жылыойскому району.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имеет следующие ведомства: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учреждение "Жылыойский районный дом культуры "Кең Жылыой" (г. Кульсары);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Районная центральная библиотека (г. Кульсары);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Районная детская библиотека (г. Кульсары);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№ 1 городская библиотека (г. Кульсары);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№ 2 городская библиотека (г. Кульсары);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№ 3 городская библиотека (г. Кульсары);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№ 4 поселковая библиотека (пос. Жана Каратон);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№ 5 сельская библиотека (село Косчагил);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№ 6 сельская библиотека (село Тургизба);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№ 7 сельская библиотека (село Шокпартогай);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№ 8 сельская библиотека (село Аккизтогай);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№ 9 сельская библиотека (село Майкомген).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казнайчества в соответствии с законодательством Республики Казахстан.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 – правовые отношения от собственного имени.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 – 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культуры, развития языков, физической культуры и спорта Жылыойского района" и другими актами, предусмотренными законодательством Республики Казахстан.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культуры, развития языков, физической культуры и спорта Жылыойского района" утверждаются в соответствии с действующим законодательством Республики Казахстан.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060100, Республика Казахстан, Атырауская область Жылыойский район, город Кульсары, проспект Махамбета, дом 20 "А".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 местных бюджетов, бюджета (смета расходов) Национального Банка Республики Казахстан в соответствии с законодательством Республики Казахстан.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"Отдел культуры, развития языков, физической культуры и спорта Жылыойского района"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33"/>
    <w:bookmarkStart w:name="z4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государственного учреждения "Отдела культуры, развития языков, физической культуры и спорта Жылыойского района" является проведение единой государственной политики по Жылыойскому району, осуществление руководства в сфере культуры, развития языков, развития физической культуры и спорта.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Разъяснение и пропаганда государственной внутренней политики, основных публикаций Послания Президента Республики Казахстан народу Казахстана и стратегии развития "Казахстан-2030";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в установленном порядке информацию от государственных органов и должностных лиц, других организаций и граждан;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акиму района по совершенствованию своей деятельности в сфере культуры, развития языков, физической культуры и спорта, готовить материалы по вопросам, входящим в компентенцию отдела;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поручения, соответствующим государственным органам и должностным лицам относящиемся к сфере деятельности отдела, контролирует их исполнение, а также участвует в мероприятиях, проводимых местными исполнительными органами.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методическую, информационную и иную помощь руководителям сферы культуры, развития язык, физической культуры и спорта, курирующим вопросы и вопросы, отнесенные к компетенции отдела.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Реализовать государственную политики в области культуры, языка, физической культуры и спорта;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права,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законодательством Республики Казахстан.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реализацию государственной политики по управлению государственным имуществом в соответствующей отрасли, в пределах своей компентенции участвовать в разработке нормативных правовых актов в сфере управления государственным имуществом соответствующей отрасли;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Определить объект и цель деятельности коммунального государственного учреждения соответствующей отрасли;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Осуществеляет контроль хранения государственного имущества коммунального государственного учреждения в соответствующем отрасле;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согласие управлению финансов или районному отделу финансов на изъятие или пределе имущества переданного коммунальному юридическому лицу или приобретенного им в результате осуществления им хозяйственной деятельности.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Утверждать финансовую годовую отчетность коммунального государственного учреждения в соответствующей отрасле;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соответствующих отраслях коммунальных государственных учереждений утверждать планы финансирования из местного бюджета.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Вправе осуществлять согласование списание имущества, закрепленного за коммунальными юридическими лицами соответствующей отрасли, подведомственной соответствующему государственному органу.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определенные настоящим Положением, иными законами Республики Казахстан, Президента Республики Казахстан и Правительства Республики Казахстан.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всяческое содействие развитию народного творчества, музыки, национального рукоделия, художественного творчества;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Сохранять историко – культурное наследие исторические памятники, укреплять и развивать государственный язык, а также языки, обычаи, культуру народов населяющих Казахстан;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 и надзор за деятельностью в сфере культуры, направленной на создание, возрождение, хранение, распространение культурных ценностей, а так же развивать работу клубов, библиотек, домов культуры.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общественными объединениями, политическими партиями, средствами массовой информации;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контроль использования государственных символов Республики Казахстана;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различные мероприятия на районном уровне с целью пропаганды государственного и других языков;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в исполнительные органы области о наименовании и переименовании сел, поселков, сельских округов, а также изменении их транскрипции.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работой домов культуры, библиотек и спортивных школ района, координировать деятельность различных организаций района по развитию физической культуры и спорта;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взаимодействие и координацию работы детских молодежных организаций, досуговых объединений;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государственные организации культуры района в сфере театрального, музыкального и киноискусства, библиотечного, культурно-досуговой работы, спортивной деятельности а также осуществляет поддержку и координирует их деятельность;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учету, охране и использованию памятников истории, материальной и духовной культуры местного значения;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проведение спортивных, зрелищных культурно-массовых мероприятий района, а также смотров, фестивалей и конкурсов среди любительских творческих объединений;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нормы расходов и материального обеспечения участников спортивных мероприятий;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международные, республиканские, областные межрайонные и районные мероприятия, спортивные соревнования и турниры, организует выделение средств для них;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подготовку сборных команд района и обеспечивает участие спортсменов в международных турнирах, чемпионатах Республики Казахстан, стран СНГ и других чемпионатах;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аттестацию государственных организаций культуры района;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Присвоение спортивных разрядов: спортсмен 2 разряда, спортсмен 3 разряда, спорсмен 1 юношеского разряда, спорсмен 2 юношеского разряда, спорсмен 3 юношеского разряда и квалификационных категорий: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осуществляет управление коммунальной собственностью в области культуры;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 культурного назначения района;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Поддерживает и оказывает содействие в материально-техническом обеспечении государственных организаций культуры;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мероприятия районного уровня, направленные на развитие государственного и других языков;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и координирует программы подготовки, переподготовки и повышения профессионального мастерства кадров, методического обеспечения, конференций и семинаров, других курсов обучения и обмена опытом специалистов, утверждает правила проведения спортивных соревнований, готовит соответствующую документацию;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согласованию с ведомственными и общественными организациями формирует резервы спортсменов, координирует развитие спортивных секций, занятия спортом в школах и спортивных сооружениях независимо от их подчиненности;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в исполнительные органы областей о наименовании и переименовании сел, поселков, сельских округов, а также изменении их транскрипции;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мероприятия по противодействию коррупции (публиковать статьи, проводить семинары, круглые столы и т.д.).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за коммунальным государственным учреждением имущество;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план финансирования коммунального государственного учреждения осуществляет контроль за сохранностью имущества государственного учреждения;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структуру и предельную штатную численность государственного учреждения;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годовую финансовую отчетность;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согласованию с уполномоченным органом по государственному имуществу осуществляет реорганизацию и ликвидацию республиканского государственного учреждения;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функции, установленные законодательством Республики Казахстан.</w:t>
      </w:r>
    </w:p>
    <w:bookmarkEnd w:id="87"/>
    <w:bookmarkStart w:name="z9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осуществляется первым руководителем, который несет персональную ответственность за выполнение возложенных задач и осуществление им своих полномочий.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назначается на должность и освобождается от должности в соответствии с законодательством Республики Казахстан.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Отдела: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организует и контролирует работу отдела и несет персональную ответственность за выполнение возложенных на отдел задач и выполнение его функций;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устанавливает полномочия и ответственность специалистов отдела: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установленном законом порядке налагает дисциплинарные взыскания на сотрудников отдела, принимает меры по поощрению, оказанию материальной помощи;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издает приказы, дает указания, подписывает официальные документы в пределах своих полномочий;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занимается подбором и расстановкой кадров: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финансово-хозяйственную деятельность;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предотвращение коррупции, коррупционных правонарушений или действий, связанных с коррупцией или создание условий для коррупции;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утверждает штатное расписание и расходы в пределах выделенных на содержание отдела фонда заработной платы и лимита работников;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иные полномочия в соответствии с законодательством;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"Отдела культуры, развития языков, физической культуры и спорта Жылыойского района" в период его отсутствия осуществляется лицом, его замещающим в соответствии с действующим законодательством.</w:t>
      </w:r>
    </w:p>
    <w:bookmarkEnd w:id="101"/>
    <w:bookmarkStart w:name="z109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может иметь на праве оперативного управления обособленное имущество в случаях предусмотренных законодательством.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имущество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Отдел, относится к коммунальной собственности.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6"/>
    <w:bookmarkStart w:name="z114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10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