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76ab" w14:textId="f00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Драгомировского сельского округа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ноября 2022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Драгомировского сельского округа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Драгомировского сельского округа Тайыншинского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 Драгомировского сельского округа Тайыншинского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2022 года № 412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Драгомировского сельского округа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Драгомировского сельского округа Тайыншинсого района Северо-Казахстанской области" (далее – аппарат акима) является государственным учреждением, обеспечивающим деятельность акима Драгомировского сельского округа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не имеет ведомств.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решениями, распоряжениями акима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151010, Республика Казахстан, Северо-Казахстанская область, Тайыншинский район, село Драгомировка, улица Мира, 11.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акима осуществляется из местного бюджета.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информационно-аналитическое, организационно-правовое, материально-техническое и финансово-хозяйственное обеспечение деятельности акима;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Казахстан, Закона Республики Казахстан "О государственной службе Республики Казахстан";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в соответствии с требованиями Закона Республики Казахстан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"Административный процедурно-процессуальный кодекс Республики Казахстан", подпунктом 2)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проектов бюджетных программ, администратором которых выступает аппарат акима в соответствии с Бюджетным кодексом Республики Казахстан, подпунктом 12) пункта 1-3 статьи 35 Закона Республики Казахстан "О местном государственном управлении и самоуправлении в Республике Казахстан";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по вопросам соблюдения законодательства о воинской обязанности и воинской службе, гражданской обороне,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мобилизации", подпунктом 9)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похозяйственного учета в соответствии с подпунктом 1) пункта 1-4 статьи 35 Закона Республики Казахстан "О местном государственном управлении и самоуправлении в Республике Казахстан";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Драгомировского сельского округа в соответствии с подпунктом 18)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"О государственных услугах";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Драгомировского сельского округа,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требованиями Закона Республики Казахстан "О государственных услугах";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интернет-ресурс (сайт аппарата акима сельского округа или Facebook);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Драгомировского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Драгомировского сельского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Драгомировского сельского округа;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Драгомировского сельского округа;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Драгомировского сельского округа,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Драгомировского сельского округа;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Драгомировского сельского округа;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Драгомировского сельского округа,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Драгомировского сельского округа;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Драгомировского сельского округа, и отчеты по их исполнению;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предоставленные законодательством Республики Казахстан. 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осуществляется первым руководителем – акимом Драгомировского сельского округа,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Драгомировского сельского округа назначается на должность и освобождается от должности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акима Драгомировского сельского округа: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Драгомировского сельского округа;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Драгомировского сельского округа;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микрокредитованию сельского населения в рамках программных документов системы государственного планирования.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Драгомировского сельского округа в период его отсутствия осуществляется лицом, его замещающим в соответствии с Законами Республики Казахстан "О государственной службе Республики Казахстан" и "О местном государственном управлении и самоуправлении в Республике Казахстан" и трудовым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Аппарат акима может иметь на праве оперативного управления обособленное имущество в случаях, предусмотренных законодательством.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Драгомировского сельского округа.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соответствии с гражданским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