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8113" w14:textId="7ee8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Келлеровского сельского округа Тайыншинского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Тайыншинского района Северо-Казахстанской области от 22 ноября 2022 года № 404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Тайыншинского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коммунальном государственном учреждении "Аппарат акима Келлеровского сельского округа Тайыншинского района Северо-Казахстанской области".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Келлеровского сельского округа Тайыншинского район Северо-Казахстанской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Келлеровского сельского округа Тайыншинского района Северо-Казахстанской области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регистрацию вышеуказанного Положения в регистрирующем органе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ноября 2022 года № 404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"Аппарат акима Келлеровского сельского округа Тайыншинского района Северо-Казахстанской области"</w:t>
      </w:r>
    </w:p>
    <w:bookmarkEnd w:id="7"/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акима Келлеровского сельского округа Тайыншинсого района Северо-Казахстанской области" (далее – аппарат акима) является государственным учреждением, обеспечивающим деятельность акима Келлеровского сельского округа (далее – аким) и осуществляющим функции, предусмотренные законодательством Республики Казахстан.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Келлеровского сельского округа не имеет ведомств. 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Келлеровского сельского округа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Келлеровского сельского округа является юридическим лицом в организационно – 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Келлеровского сельского округа вступает в гражданско-правовые отношения от собственного имени.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акима Келлеровского сельского округа имеет право выступать стороной гражданско-правовых отношений от имени государства если оно уполномочено на это в соответствии с законодательством Республики Казахстан.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акима Келлеровского сельского округа по вопросам своей компетенции в установленном законодательством порядке принимает решения, оформляемые решениями руководителя и другими актами, предусмотренными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аппарата Келлеровского сельского округа утверждаются в соответствии с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151017, Республика Казахстан, Северо-Казахстанская область, Тайыншинский район, село Келлеровка, улица Строительная, 17.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аппарата акима Келлеровского сельского округа.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Финансирование деятельности аппарата акима Келлеровского сельского округа осуществляется из местного бюджета. 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акима Келлеровского сельского округа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 города.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информационно-аналитическое, организационно-правовое, материально-техническое и финансово-хозяйственное обеспечение деятельности акима; 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кадровой работы в соответствии с требованиями Трудового кодекса Республики Казахстан от 23 ноября 2015 года, Закона Республики Казахстан от 23 ноября 2015 года "О государственной службе Республики Казахстан", иных нормативных правовых актов;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организация работы по контролю за исполнением Законов Республики Казахстан, Указов Президента Республики Казахстан и Постановлений Правительства Республики Казахстан, постановлений, решений и распоряжений вышестоящих представительных и исполнительных органов, акима области, района;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проектов правовых и нормативных правовых актов акима города в соответствии с требованиями Закона Республики Казахстан от 06 апреля 2016 года "О правовых актах";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и рассмотрение обращений, заявлений, жалоб физических и юридических лиц в соответствии с Кодексом Республики Казахстан от 29 июня 2020 года № 350-VI "Административный процедурно-процессуальный кодекс Республики Казахстан", подпунктом 2) пункта 1 статьи 35 Закона Республики Казахстан от 23 января 2001 года "О местном государственном управлении и самоуправлении в Республике Казахстан";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разработка проектов бюджетных программ, администратором которых выступает аппарат акима Келлеровского сельского округа в соответствии с Бюджетным Кодексом Республики Казахстан от 04 декабря 2008 года, подпунктом 4-1) пункта 1 статьи 35 Закона Республики Казахстан от 23 января 2001 года "О местном государственном управлении и самоуправлении в Республике Казахстан"; 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ведение первичного учета военнообязанных, лиц, подлежащих приписке к призывному участку и призыву на срочную воинскую службу, организация работы в пределах компетенции акима города по вопросам соблюдения законодательства о воинской обязанности и воинской службе, гражданской обороне, а также мобилизационной подготовке и мобилизации в соответствии с пунктом 3 статьи 9 Закона Республики Казахстан "О мобилизационной подготовке и мобилизации" от 16 июня 1997 года, подпунктом 9) пункта 1 статьи 35 Закона Республики Казахстан от 23 января 2001 года "О местном государственном управлении и самоуправлении в Республике Казахстан";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организация работы по выявлению малообеспеченных лиц, внесению в вышестоящие органы предложений по обеспечению занятости, оказанию адресной социальной помощи, по обслуживанию одиноких престарелых и нетрудоспособных граждан на дому в соответствии с подпунктом 12 пункта 1 статьи 35 Закона Республики Казахстан от 23 января 2001 года "О местном государственном управлении и самоуправлении в Республике Казахстан";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похозяйственного учета в соответствии с подпунктом 16 пункта 1 статьи 35 Закона Республики Казахстан от 23 января 2001 года "О местном государственном управлении и самоуправлении в Республике Казахстан";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обеспечение деятельности организаций дошкольного воспитания и обучения, учреждений культуры, находящихся на территории города Тайынша в соответствии с подпунктом 18 пункта 1 статьи 35 Закона Республики Казахстан от 23 января 2001 года "О местном государственном управлении и самоуправлении в Республике Казахстан";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государственных услуг в соответствии с требованиями Закона Республики Казахстан от 15 апреля 2013 года "О государственных услугах", иных нормативных правовых актов;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работы по исполнению Закона Республики Казахстан от 28 января 2011 года "О медиации";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проведение сходов местного сообщества и собраний местного сообщества на территории сКеллеровского сельского округа, в соответствии с Законом Республики Казахстан от 23 января 2001 года "О местном государственном управлении и самоуправлении в Республике Казахстан".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 и получать необходимую информацию, документы и иные материалы от должностных лиц государственных органов и других организаций; 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области. 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Келлеровского сельского округа в рамках своей компетенции: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 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Келлеровского сельского округа;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Келлеровского сельского округа;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(города областного значения) отчет об исполнении бюджета Келлеровского сельского округа;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 реализации бюджета Келлеровского сельского округа; 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и представляет на утверждение собрания местного сообщества программу развития местного сообщества; 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Келлеровского сельского округа;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целевым и эффективным использованием коммунального имущества местного самоуправления; 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права субъекта права коммунальной собственности по отношению к коммунальным юридическим лицам местного самоуправления;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устанавливает коммунальному государственному предприятию, имущество которого находится в коммунальной собственности Келлеровского сельского округа, срок содержания и обеспечения сохранности изъятого имущества до его передачи иному лицу с последующим списанием с баланса; 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государства по вопросам коммунального имущества местного самоуправления, осуществляет защиту права собственности Келлеровского сельского округа; 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доверительным управляющим обязательств по договору доверительного управления коммунальным имуществом местного самоуправления; 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Келлеровского сельского округа;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Келлеровского сельского округа по согласованию с собранием местного сообщества: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и осуществляет приватизацию коммунального имущества местного самоуправления, в том числе обеспечивает его сохранность в процессе подготовки объекта к приватизации, привлекает посредника для организации процесса приватизации, обеспечивает оценку объекта приватизации, осуществляет подготовку и заключение договоров купли-продажи объекта приватизации и контроль за соблюдением условий договоров купли-продажи; 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Келлеровского сельского округа,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 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изъятие излишнего, неиспользуемого либо используемого не по назначению имущества коммунальных юридических лиц местного самоуправления; 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 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Келлеровского сельского округа; 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в случаях, предусмотренных Законом Республики Казахстан от 01 марта 2011 года "О государственном имуществе", и утверждает планы развития государственных предприятий, имущество которых находится в коммунальной собственности Келлеровского сельского округа, и отчеты по их исполнению;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решение об отчуждении коммунального имущества местного самоуправления. </w:t>
      </w:r>
    </w:p>
    <w:bookmarkEnd w:id="78"/>
    <w:bookmarkStart w:name="z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органа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аппарата акима Келлеровского сельского округа осуществляется первым руководителем – акимом Келлеровского сельского округа, который несет персональную ответственность за выполнение возложенных на аппарат акима Келлеровского сельского округа задач и осуществление им своих полномочий.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Аким Келлеровского сельского округа назначается на должность и освобождается от должности в соответствии с законодательством Республики Казахстан.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Полномочия акима Келлеровского сельского округа: 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Келлеровского сельского округа;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Келлеровского сельского округа;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противодействию коррупции, несет персональную ответственность за соблюдение антикоррупционного законодательства работниками коммунального государственного учреждения "Аппарат акима Келлеровского сельского округа Тайыншинского района".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акима Келлеровского сельского округа в период его отсутствия осуществляется лицом, его замещающим в соответствии с действующим законодательством.</w:t>
      </w:r>
    </w:p>
    <w:bookmarkEnd w:id="91"/>
    <w:bookmarkStart w:name="z10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акима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Келлеровского сельского округа может иметь на праве оперативного управления обособленное имущество в случаях, предусмотренных законодательством.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Келлеровского сельского округа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аппаратом акима Келлеровского сельского округа относится к коммунальной собственности Келлеровского сельского округа.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акима Келлеровского сельского округа не вправе самостоятельно отчуждать или иным способом распоряжаться закрепленным заним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6"/>
    <w:bookmarkStart w:name="z107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упразднение аппарата акима Келлеровского сельского округа осуществляется в соответствии с законодательством Республики Казахстан.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