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14f4" w14:textId="d921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Рощинского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18 ноября 2022 года № 397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Рощинского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Рощинского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Рощинского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2022 года № 397</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Рощинского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Рощинского сельского округа Тайыншинсого района Северо-Казахстанской области" (далее – аппарат акима) является государственным учреждением, обеспечивающим деятельность акима Рощинского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xml:space="preserve">
      2. Аппарат акима Рощинского сельского округа не имеет ведомств. </w:t>
      </w:r>
    </w:p>
    <w:bookmarkEnd w:id="10"/>
    <w:bookmarkStart w:name="z21" w:id="11"/>
    <w:p>
      <w:pPr>
        <w:spacing w:after="0"/>
        <w:ind w:left="0"/>
        <w:jc w:val="both"/>
      </w:pPr>
      <w:r>
        <w:rPr>
          <w:rFonts w:ascii="Times New Roman"/>
          <w:b w:val="false"/>
          <w:i w:val="false"/>
          <w:color w:val="000000"/>
          <w:sz w:val="28"/>
        </w:rPr>
        <w:t>
      3. Аппарат акима Рощинского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Рощинского сельского округа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2"/>
    <w:bookmarkStart w:name="z23" w:id="13"/>
    <w:p>
      <w:pPr>
        <w:spacing w:after="0"/>
        <w:ind w:left="0"/>
        <w:jc w:val="both"/>
      </w:pPr>
      <w:r>
        <w:rPr>
          <w:rFonts w:ascii="Times New Roman"/>
          <w:b w:val="false"/>
          <w:i w:val="false"/>
          <w:color w:val="000000"/>
          <w:sz w:val="28"/>
        </w:rPr>
        <w:t>
      5. Аппарат акима Рощинского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Рощинского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4"/>
    <w:bookmarkStart w:name="z25" w:id="15"/>
    <w:p>
      <w:pPr>
        <w:spacing w:after="0"/>
        <w:ind w:left="0"/>
        <w:jc w:val="both"/>
      </w:pPr>
      <w:r>
        <w:rPr>
          <w:rFonts w:ascii="Times New Roman"/>
          <w:b w:val="false"/>
          <w:i w:val="false"/>
          <w:color w:val="000000"/>
          <w:sz w:val="28"/>
        </w:rPr>
        <w:t>
      7. Аппарат акима Рощинского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Рощинского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Рощинского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151039, Республика Казахстан, Северо-Казахстанская область, Тайыншинский район, село Рощинское, улица Школьная, 14.</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Рощинского сельского округа.</w:t>
      </w:r>
    </w:p>
    <w:bookmarkEnd w:id="18"/>
    <w:bookmarkStart w:name="z29" w:id="19"/>
    <w:p>
      <w:pPr>
        <w:spacing w:after="0"/>
        <w:ind w:left="0"/>
        <w:jc w:val="both"/>
      </w:pPr>
      <w:r>
        <w:rPr>
          <w:rFonts w:ascii="Times New Roman"/>
          <w:b w:val="false"/>
          <w:i w:val="false"/>
          <w:color w:val="000000"/>
          <w:sz w:val="28"/>
        </w:rPr>
        <w:t xml:space="preserve">
      11. Финансирование деятельности аппарата акима Рощинского сельского округа осуществляется из местного бюджета. </w:t>
      </w:r>
    </w:p>
    <w:bookmarkEnd w:id="19"/>
    <w:bookmarkStart w:name="z30" w:id="20"/>
    <w:p>
      <w:pPr>
        <w:spacing w:after="0"/>
        <w:ind w:left="0"/>
        <w:jc w:val="both"/>
      </w:pPr>
      <w:r>
        <w:rPr>
          <w:rFonts w:ascii="Times New Roman"/>
          <w:b w:val="false"/>
          <w:i w:val="false"/>
          <w:color w:val="000000"/>
          <w:sz w:val="28"/>
        </w:rPr>
        <w:t>
      12. Аппарату акима Рощинского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Рощинского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9" w:id="29"/>
    <w:p>
      <w:pPr>
        <w:spacing w:after="0"/>
        <w:ind w:left="0"/>
        <w:jc w:val="both"/>
      </w:pPr>
      <w:r>
        <w:rPr>
          <w:rFonts w:ascii="Times New Roman"/>
          <w:b w:val="false"/>
          <w:i w:val="false"/>
          <w:color w:val="000000"/>
          <w:sz w:val="28"/>
        </w:rPr>
        <w:t xml:space="preserve">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xml:space="preserve">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с Рощинского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Рощинского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Рощинского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Рощинского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Рощинского сельского округа;</w:t>
      </w:r>
    </w:p>
    <w:bookmarkEnd w:id="53"/>
    <w:bookmarkStart w:name="z64" w:id="54"/>
    <w:p>
      <w:pPr>
        <w:spacing w:after="0"/>
        <w:ind w:left="0"/>
        <w:jc w:val="both"/>
      </w:pPr>
      <w:r>
        <w:rPr>
          <w:rFonts w:ascii="Times New Roman"/>
          <w:b w:val="false"/>
          <w:i w:val="false"/>
          <w:color w:val="000000"/>
          <w:sz w:val="28"/>
        </w:rPr>
        <w:t xml:space="preserve">
      принимает решение о реализации бюджета Рощинского сельского округа; </w:t>
      </w:r>
    </w:p>
    <w:bookmarkEnd w:id="54"/>
    <w:bookmarkStart w:name="z65"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Рощинского сельского округа;</w:t>
      </w:r>
    </w:p>
    <w:bookmarkEnd w:id="56"/>
    <w:bookmarkStart w:name="z67"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аппарата акима Рощинского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70"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Рощинского сельского округа; </w:t>
      </w:r>
    </w:p>
    <w:bookmarkEnd w:id="60"/>
    <w:bookmarkStart w:name="z71"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Рощинского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Рощинского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9"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Рощинского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Рощинского сельского округа, и отчеты по их исполнению; </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1"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2"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3" w:id="93"/>
    <w:p>
      <w:pPr>
        <w:spacing w:after="0"/>
        <w:ind w:left="0"/>
        <w:jc w:val="both"/>
      </w:pPr>
      <w:r>
        <w:rPr>
          <w:rFonts w:ascii="Times New Roman"/>
          <w:b w:val="false"/>
          <w:i w:val="false"/>
          <w:color w:val="000000"/>
          <w:sz w:val="28"/>
        </w:rPr>
        <w:t>
      16. Руководство аппарата акима Рощинского сельского округа осуществляется первым руководителем – акимом Рощинского сельского округа, который несет персональную ответственность за выполнение возложенных на аппарат акима Рощинского сельского округа задач и осуществление им своих полномочий.</w:t>
      </w:r>
    </w:p>
    <w:bookmarkEnd w:id="93"/>
    <w:bookmarkStart w:name="z104" w:id="94"/>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4"/>
    <w:bookmarkStart w:name="z105" w:id="95"/>
    <w:p>
      <w:pPr>
        <w:spacing w:after="0"/>
        <w:ind w:left="0"/>
        <w:jc w:val="both"/>
      </w:pPr>
      <w:r>
        <w:rPr>
          <w:rFonts w:ascii="Times New Roman"/>
          <w:b w:val="false"/>
          <w:i w:val="false"/>
          <w:color w:val="000000"/>
          <w:sz w:val="28"/>
        </w:rPr>
        <w:t xml:space="preserve">
      18. Полномочия акима Рощинского сельского округа: </w:t>
      </w:r>
    </w:p>
    <w:bookmarkEnd w:id="95"/>
    <w:bookmarkStart w:name="z106" w:id="9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6"/>
    <w:bookmarkStart w:name="z107" w:id="97"/>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7"/>
    <w:bookmarkStart w:name="z108" w:id="98"/>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8"/>
    <w:bookmarkStart w:name="z109" w:id="99"/>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Рощинского сельского округа Тайыншинского района Северо-Казахстанской области"; </w:t>
      </w:r>
    </w:p>
    <w:bookmarkEnd w:id="99"/>
    <w:bookmarkStart w:name="z110" w:id="1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0"/>
    <w:bookmarkStart w:name="z111" w:id="1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1"/>
    <w:bookmarkStart w:name="z112" w:id="1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2"/>
    <w:bookmarkStart w:name="z113" w:id="103"/>
    <w:p>
      <w:pPr>
        <w:spacing w:after="0"/>
        <w:ind w:left="0"/>
        <w:jc w:val="both"/>
      </w:pPr>
      <w:r>
        <w:rPr>
          <w:rFonts w:ascii="Times New Roman"/>
          <w:b w:val="false"/>
          <w:i w:val="false"/>
          <w:color w:val="000000"/>
          <w:sz w:val="28"/>
        </w:rPr>
        <w:t>
      проводит инвентаризацию жилищного фонда Рощинского сельского округа;</w:t>
      </w:r>
    </w:p>
    <w:bookmarkEnd w:id="103"/>
    <w:bookmarkStart w:name="z114" w:id="1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Рощинского сельского округа;</w:t>
      </w:r>
    </w:p>
    <w:bookmarkEnd w:id="104"/>
    <w:bookmarkStart w:name="z115" w:id="1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5"/>
    <w:bookmarkStart w:name="z116" w:id="106"/>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6"/>
    <w:bookmarkStart w:name="z117" w:id="107"/>
    <w:p>
      <w:pPr>
        <w:spacing w:after="0"/>
        <w:ind w:left="0"/>
        <w:jc w:val="both"/>
      </w:pPr>
      <w:r>
        <w:rPr>
          <w:rFonts w:ascii="Times New Roman"/>
          <w:b w:val="false"/>
          <w:i w:val="false"/>
          <w:color w:val="000000"/>
          <w:sz w:val="28"/>
        </w:rPr>
        <w:t>
      Исполнение полномочий акима Рощинского сельского округа в период его отсутствия осуществляется лицом, его замещающим в соответствии с действующим законодательством.</w:t>
      </w:r>
    </w:p>
    <w:bookmarkEnd w:id="107"/>
    <w:bookmarkStart w:name="z118" w:id="108"/>
    <w:p>
      <w:pPr>
        <w:spacing w:after="0"/>
        <w:ind w:left="0"/>
        <w:jc w:val="left"/>
      </w:pPr>
      <w:r>
        <w:rPr>
          <w:rFonts w:ascii="Times New Roman"/>
          <w:b/>
          <w:i w:val="false"/>
          <w:color w:val="000000"/>
        </w:rPr>
        <w:t xml:space="preserve"> Глава 4. Имущество аппарата акима</w:t>
      </w:r>
    </w:p>
    <w:bookmarkEnd w:id="108"/>
    <w:bookmarkStart w:name="z119" w:id="109"/>
    <w:p>
      <w:pPr>
        <w:spacing w:after="0"/>
        <w:ind w:left="0"/>
        <w:jc w:val="both"/>
      </w:pPr>
      <w:r>
        <w:rPr>
          <w:rFonts w:ascii="Times New Roman"/>
          <w:b w:val="false"/>
          <w:i w:val="false"/>
          <w:color w:val="000000"/>
          <w:sz w:val="28"/>
        </w:rPr>
        <w:t>
      19. Аппарат акима Рощинского сельского округа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09"/>
    <w:bookmarkStart w:name="z120" w:id="110"/>
    <w:p>
      <w:pPr>
        <w:spacing w:after="0"/>
        <w:ind w:left="0"/>
        <w:jc w:val="both"/>
      </w:pPr>
      <w:r>
        <w:rPr>
          <w:rFonts w:ascii="Times New Roman"/>
          <w:b w:val="false"/>
          <w:i w:val="false"/>
          <w:color w:val="000000"/>
          <w:sz w:val="28"/>
        </w:rPr>
        <w:t xml:space="preserve">
      Имущество аппарата акима Рощинского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
    <w:bookmarkStart w:name="z121" w:id="111"/>
    <w:p>
      <w:pPr>
        <w:spacing w:after="0"/>
        <w:ind w:left="0"/>
        <w:jc w:val="both"/>
      </w:pPr>
      <w:r>
        <w:rPr>
          <w:rFonts w:ascii="Times New Roman"/>
          <w:b w:val="false"/>
          <w:i w:val="false"/>
          <w:color w:val="000000"/>
          <w:sz w:val="28"/>
        </w:rPr>
        <w:t>
      20. Имущество, закрепленное за аппаратом акима Рощинского сельского округа относится к коммунальной собственности Рощинского сельского округа.</w:t>
      </w:r>
    </w:p>
    <w:bookmarkEnd w:id="111"/>
    <w:bookmarkStart w:name="z122" w:id="112"/>
    <w:p>
      <w:pPr>
        <w:spacing w:after="0"/>
        <w:ind w:left="0"/>
        <w:jc w:val="both"/>
      </w:pPr>
      <w:r>
        <w:rPr>
          <w:rFonts w:ascii="Times New Roman"/>
          <w:b w:val="false"/>
          <w:i w:val="false"/>
          <w:color w:val="000000"/>
          <w:sz w:val="28"/>
        </w:rPr>
        <w:t>
      21. Аппарат акима Рощинского сельского гоокруга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
    <w:bookmarkStart w:name="z123" w:id="1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3"/>
    <w:bookmarkStart w:name="z124" w:id="114"/>
    <w:p>
      <w:pPr>
        <w:spacing w:after="0"/>
        <w:ind w:left="0"/>
        <w:jc w:val="both"/>
      </w:pPr>
      <w:r>
        <w:rPr>
          <w:rFonts w:ascii="Times New Roman"/>
          <w:b w:val="false"/>
          <w:i w:val="false"/>
          <w:color w:val="000000"/>
          <w:sz w:val="28"/>
        </w:rPr>
        <w:t>
      22. Реорганизация и упразднение аппарата акима Рощинского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