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22f88c" w14:textId="622f88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решение маслихата Мамлютского района Северо-Казахстанской области от 2 февраля 2022 года № 17/4 "Об утверждении Плана по управлению пастбищами и их использованию в Мамлютском районе Северо-Казахстанской области на 2022-2023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Мамлютского района Северо-Казахстанской области от 26 декабря 2022 года № 31/7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Маслихат Мамлютского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Мамлютского района Северо-Казахстанской области "Об утверждении Плана по управлению пастбищами и их использованию в Мамлютском районе Северо-Казахстанской области на 2022-2023 годы" от 2 февраля 2022 года № 17/4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 Мамлютского района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Р.Нурмуканова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2022 года № 31/7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февраля 2022 года № 17/4</w:t>
            </w:r>
          </w:p>
        </w:tc>
      </w:tr>
    </w:tbl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Мамлютском районе Северо-Казахстанской области на 2022-2023 годы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Мамлютском районе Северо-Казахстанской области на 2022-2023 годы (далее – План) разработан в соответствии с Законами Республики Казахстан "О пастбищах", "О 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карту с обозначением внешних и внутренних границ и площадей пастбищ, в том числе сезонных, объектов пастбищной инфраструктуры, согласно приложению 3 к настоящему Плану;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приложению 4 к настоящему Плану;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 5 к настоящему Плану; 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схему земельных участков, сервитуты для отгонного животноводства, согласно приложению 6 к настоящему Плану; 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 7 к настоящему Плану;</w:t>
      </w:r>
    </w:p>
    <w:bookmarkEnd w:id="13"/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5"/>
    <w:bookmarkStart w:name="z3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Мамлютском районе имеются 11 сельский округ, город Мамлютка, 38 сельских населенных пунктов.</w:t>
      </w:r>
    </w:p>
    <w:bookmarkEnd w:id="16"/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Мамлютского района 410001 га, из них пастбищные земли – 124602 га.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296256,9 га;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48880 га;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1625 га;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40259 га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22980,1 га.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 мм.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 видов. Самые распространенные из них злаковые, сложноцветные, крестоцветные.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лугово-черноземные. Толщина плодородной почвы 45-60 см.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пункта, 26 скотомогильников.</w:t>
      </w:r>
    </w:p>
    <w:bookmarkEnd w:id="27"/>
    <w:bookmarkStart w:name="z4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Мамлютском районе насчитывается крупного рогатого скота 18895 голов, мелкого рогатого скота 20272 голов, 5557 голов лошадей.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Мамлютскому району имеются 124602 га пастбищных угодий. В черте населенного пункта числится 35649га пастбищ, в землях запаса имеются 22980,1 га пастбищных угодий.</w:t>
      </w:r>
    </w:p>
    <w:bookmarkEnd w:id="29"/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Мамлютского района.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Мамлютского района полностью обеспечивает поголовье сельскохозяйственных животных.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 мм - миллиметр;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 с/о - сельский округ;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г/о - городской округ;</w:t>
      </w:r>
    </w:p>
    <w:bookmarkEnd w:id="35"/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- показатель Цельсия. 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6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9"/>
    <w:bookmarkStart w:name="z6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7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1"/>
    <w:bookmarkStart w:name="z7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3"/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5"/>
    <w:bookmarkStart w:name="z9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9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земельных участков для отгонного животноводства</w:t>
      </w:r>
    </w:p>
    <w:bookmarkEnd w:id="47"/>
    <w:bookmarkStart w:name="z10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Мамлютском районе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 – 2023 годы</w:t>
            </w:r>
          </w:p>
        </w:tc>
      </w:tr>
    </w:tbl>
    <w:bookmarkStart w:name="z1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сельского, городского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Краснознаменский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Кызыласкерский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Леденевский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Новомихайловский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Становской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</w:tbl>
    <w:bookmarkStart w:name="z10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50"/>
    <w:bookmarkStart w:name="z10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5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