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3268" w14:textId="eda32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Мамлютского района Северо-Казахстанской области от 28 ноября 2013 года № 22/8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Краснознаменского сельского округа Мамлютского района Северо-Казахстанской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 марта 2022 года № 18/9. Утратило силу решением маслихата Мамлютского района Северо-Казахстанской области от 19 сентября 2023 года № 10/4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Мамлютского района Северо Казахстанской области от 19.09.2023 </w:t>
      </w:r>
      <w:r>
        <w:rPr>
          <w:rFonts w:ascii="Times New Roman"/>
          <w:b w:val="false"/>
          <w:i w:val="false"/>
          <w:color w:val="ff0000"/>
          <w:sz w:val="28"/>
        </w:rPr>
        <w:t>№ 10/4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Краснознаменского сельского округа Мамлютского района Северо-Казахстанской области" от 28 ноября 2013 года № 22/8 (зарегистрировано в Реестре государственной регистрации нормативных правовых актов под № 2464)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казахском языке вносится изменение, заголовок на русском языке не меняется;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Краснознаменского сельского округа Мамлютского района Северо-Казахстанской области, утвержденные вышеуказанным решением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Мамлютского района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22/8</w:t>
            </w:r>
          </w:p>
        </w:tc>
      </w:tr>
    </w:tbl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Краснознаменского сельского округа Мамлютского района Северо-Казахстанской области</w:t>
      </w:r>
    </w:p>
    <w:bookmarkEnd w:id="4"/>
    <w:bookmarkStart w:name="z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"/>
    <w:bookmarkStart w:name="z2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проведения раздельных сходов местного сообщества разработаны в соответствии с пунктом 6 статьи 39-3 Закона Республики Казахстан "О местном государственном управлении и самоуправлении в Республике Казахстан", постановлением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Краснознаменского сельского округа Мамлютского района Северо-Казахстанской области.</w:t>
      </w:r>
    </w:p>
    <w:bookmarkEnd w:id="6"/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2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Краснознаменского сельского округа Мамлютского района Северо-Казахстанской области, в границах которой осуществляется местное самоуправление, формируются и функционируют его органы;</w:t>
      </w:r>
    </w:p>
    <w:bookmarkEnd w:id="8"/>
    <w:bookmarkStart w:name="z2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 Краснознаменского сельского округа Мамлютского района Северо-Казахстанской области в избрании представителей для участия в сходе местного сообщества.</w:t>
      </w:r>
    </w:p>
    <w:bookmarkEnd w:id="9"/>
    <w:bookmarkStart w:name="z2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проведения раздельных сходов местного сообщества</w:t>
      </w:r>
    </w:p>
    <w:bookmarkEnd w:id="10"/>
    <w:bookmarkStart w:name="z3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Краснознаменского сельского округа Мамлютского района Северо-Казахстанской области подразделяется на участки (села).</w:t>
      </w:r>
    </w:p>
    <w:bookmarkEnd w:id="11"/>
    <w:bookmarkStart w:name="z3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2"/>
    <w:bookmarkStart w:name="z3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Краснознаменского сельского округа Мамлютского района Северо-Казахстанской области.</w:t>
      </w:r>
    </w:p>
    <w:bookmarkEnd w:id="13"/>
    <w:bookmarkStart w:name="z3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сельского округа не позднее чем за десять календарных дней до дня его проведения через средства массовой информации или иными способами.</w:t>
      </w:r>
    </w:p>
    <w:bookmarkEnd w:id="14"/>
    <w:bookmarkStart w:name="z3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 Краснознаменского сельского округа Мамлютского района Северо-Казахстанской области организуется акимом сельского округа.</w:t>
      </w:r>
    </w:p>
    <w:bookmarkEnd w:id="15"/>
    <w:bookmarkStart w:name="z3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соответствующего села Краснознаменского сельского округа Мамлютского района Северо-Казахстанской области, имеющих право в нем участвовать.</w:t>
      </w:r>
    </w:p>
    <w:bookmarkEnd w:id="16"/>
    <w:bookmarkStart w:name="z3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в данном селе Краснознаменского сельского округа Мамлютского района Северо-Казахстанской области и имеющих право в нем участвовать.</w:t>
      </w:r>
    </w:p>
    <w:bookmarkEnd w:id="17"/>
    <w:bookmarkStart w:name="z3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Краснознаменского сельского округа Мамлютского района Северо-Казахстанской области или уполномоченным им лицом.</w:t>
      </w:r>
    </w:p>
    <w:bookmarkEnd w:id="18"/>
    <w:bookmarkStart w:name="z3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Краснознаменского сельского округа Мамлютского района Северо-Казахстанской области или уполномоченное им лицо.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bookmarkEnd w:id="20"/>
    <w:bookmarkStart w:name="z4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 Краснознаменского сельского округа Мамлютского района Северо-Казахстанской области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маслихатом района.</w:t>
      </w:r>
    </w:p>
    <w:bookmarkEnd w:id="21"/>
    <w:bookmarkStart w:name="z4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bookmarkEnd w:id="22"/>
    <w:bookmarkStart w:name="z4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Краснознаменского сельского округа Мамлютского района Северо-Казахстанской области.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марта 2022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2013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22/8</w:t>
            </w:r>
          </w:p>
        </w:tc>
      </w:tr>
    </w:tbl>
    <w:bookmarkStart w:name="z5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для участия в сходе местного сообщества Краснознаменского сельского округа Мамлютского района Северо-Казахстанской области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Краснознаменского сельского округа Мамлютского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жителей села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Краснознаменное Краснознаменского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Калугино Краснознаменского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Беловка Краснознаменского сельского округа Мамлютского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