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530f" w14:textId="219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Мамлютском районе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февраля 2022 года № 17/4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Мамлютском районе Северо-Казахстанской области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Мамлютском районе Северо-Казахстанской области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Мамлютском районе Северо-Казахстанской области на 2022-2023 годы (далее – План) разработан в соответствии с Законами Республики Казахстан "О пастбищах",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"Об утверждении Правил рационального использования пастбищ" (зарегистрирован в Министерстве юстиции Республики Казахстан 28 апреля 2017 года № 15090), приказом Министра сельского хозяйства Республики Казахстан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 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земельных участков, сервитуты для отгонного животноводства, согласно приложению 6 к настоящему Плану; 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 7 к настоящему Плану;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Мамлютском районе имеются 11 сельский округ, город Мамлютка, 38 сельских населенных пунктов.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Мамлютского района 410001 га, из них пастбищные земли – 124602 га.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296256,9 га;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48880 га;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1625 га;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40259 га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22980,1 га.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 мм.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 видов. Самые распространенные из них злаковые, сложноцветные, крестоцветные.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45-60 см.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пункта, 26 скотомогильников.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Мамлютском районе насчитывается крупного рогатого скота 18895 голов, мелкого рогатого скота 20272 голов, 5557 голов лошадей.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Мамлютскому району имеются 124602 га пастбищных угодий. В черте населенного пункта числится 35649га пастбищ, в землях запаса имеются 22980,1 га пастбищных угодий.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Мамлютского района.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Мамлютского района полностью обеспечивает поголовье сельскохозяйственных животных.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 мм - миллиметр;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 с/о - сельский округ;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г/о - городской округ;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показатель Цельсия.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земельных участков для отгонного животноводства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0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сельского, городского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</w:tbl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 дней.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