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d2e3d1" w14:textId="fd2e3d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Кызылжарскому району на 2022-2023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Кызылжарского района Северо-Казахстанской области от 4 марта 2022 года № 12/12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"О пастбищах", маслихат Кызылжарского района Северо-Казахстанской области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Кызылжарскому району на 2022-2023 годы согласно приложению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Кызылжарского районного маслихата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Северо-Казахстанской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Ж. Елеусизов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Кызылжарского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марта 2022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12/12</w:t>
            </w:r>
          </w:p>
        </w:tc>
      </w:tr>
    </w:tbl>
    <w:bookmarkStart w:name="z14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Кызылжарскому району на 2022-2023 годы</w:t>
      </w:r>
    </w:p>
    <w:bookmarkEnd w:id="3"/>
    <w:bookmarkStart w:name="z1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Кызылжарскому району Северо-Казахстанской области на 2022-2023 годы (далее – план) разработан в соответствии с Законами Республики Казахстан "О пастбищах", "О местном государственном управлении и самоуправлении в Республике Казахстан", приказом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зарегистрировано в Реестре государственной регистрации нормативных правовых актов под № 15090), приказом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(зарестрировано в Реестре государственной регистрации нормативных правовых актов под № 11064).</w:t>
      </w:r>
    </w:p>
    <w:bookmarkEnd w:id="4"/>
    <w:bookmarkStart w:name="z1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плане учтены традиции выпаса сельскохозяйственных животных на соответствующей территории администротивно-территориальной единице. </w:t>
      </w:r>
    </w:p>
    <w:bookmarkEnd w:id="6"/>
    <w:bookmarkStart w:name="z1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7"/>
    <w:bookmarkStart w:name="z1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приложению 1 к настоящему плану;</w:t>
      </w:r>
    </w:p>
    <w:bookmarkEnd w:id="8"/>
    <w:bookmarkStart w:name="z2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пастбищеоборотов, согласно приложению 2 к настоящему плану;</w:t>
      </w:r>
    </w:p>
    <w:bookmarkEnd w:id="9"/>
    <w:bookmarkStart w:name="z2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инфраструктуры, согласно приложению 3 к настоящему плану;</w:t>
      </w:r>
    </w:p>
    <w:bookmarkEnd w:id="10"/>
    <w:bookmarkStart w:name="z2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приложению 4 к настоящему плану;</w:t>
      </w:r>
    </w:p>
    <w:bookmarkEnd w:id="11"/>
    <w:bookmarkStart w:name="z2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приложению 5 к настоящему плану;</w:t>
      </w:r>
    </w:p>
    <w:bookmarkEnd w:id="12"/>
    <w:bookmarkStart w:name="z2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3"/>
    <w:bookmarkStart w:name="z2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Кызылжарском районе имеются 19 сельских округов, 69 сельских населенных пунктов.</w:t>
      </w:r>
    </w:p>
    <w:bookmarkEnd w:id="14"/>
    <w:bookmarkStart w:name="z2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Кызылжарского района 614 990 га, из них пастбищные земли – 198 902 га.</w:t>
      </w:r>
    </w:p>
    <w:bookmarkEnd w:id="15"/>
    <w:bookmarkStart w:name="z2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6"/>
    <w:bookmarkStart w:name="z2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369 307 га;</w:t>
      </w:r>
    </w:p>
    <w:bookmarkEnd w:id="17"/>
    <w:bookmarkStart w:name="z2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61 615 га;</w:t>
      </w:r>
    </w:p>
    <w:bookmarkEnd w:id="18"/>
    <w:bookmarkStart w:name="z3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5 876 га;</w:t>
      </w:r>
    </w:p>
    <w:bookmarkEnd w:id="19"/>
    <w:bookmarkStart w:name="z3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35 617 га.</w:t>
      </w:r>
    </w:p>
    <w:bookmarkEnd w:id="20"/>
    <w:bookmarkStart w:name="z3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Кызылжарский район – самый северный район и соответственно самая северная точка Казахстана. Климат района резко континентальный, зима сравнительно холодная, лето жаркое и засушливое. Отмечаются резкие температурные контрасты зимы и лета – в январе среднегодовая температура воздуха достигает от -30 до -35°С, в июле – от +25 до +30°С. </w:t>
      </w:r>
    </w:p>
    <w:bookmarkEnd w:id="21"/>
    <w:bookmarkStart w:name="z3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района насчитывается примерно 90 видов широко распространенных цветковых растений, относящихся к 20 семействам и 70 родам. Наибольшее распространение получили три семейства: злаковые, сложноцветные и маревые.</w:t>
      </w:r>
    </w:p>
    <w:bookmarkEnd w:id="22"/>
    <w:bookmarkStart w:name="z3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Почвенный покров района довольно пҰстрый. Преобладающими почвами являются чернозҰмы обыкновенные. С меньшей площадью в сравнении с чернозҰмами размещаются лугово-чернозҰмные, луговые, солонцы, солончаки. </w:t>
      </w:r>
    </w:p>
    <w:bookmarkEnd w:id="23"/>
    <w:bookmarkStart w:name="z3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района с севера на юг коричнево-каштановая, каштановая (темно-каштановая) и приоритетно светлая каштановая почва. </w:t>
      </w:r>
    </w:p>
    <w:bookmarkEnd w:id="24"/>
    <w:bookmarkStart w:name="z3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Естественная растительность района разнообразна. Значительная часть занята лесами – около 23%. Пастбища, в связи с природно-климатической особенностью района относятся к естественным пастбищам. Культурных и аридных пастбищ на территории района нет. </w:t>
      </w:r>
    </w:p>
    <w:bookmarkEnd w:id="25"/>
    <w:bookmarkStart w:name="z3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17 ветеринарных пунктов, 1 убойный пункт, 3 убойных площадок, 54 скотомогильника, 21 сибироязвенных захоронений.</w:t>
      </w:r>
    </w:p>
    <w:bookmarkEnd w:id="26"/>
    <w:bookmarkStart w:name="z3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общее поголовье сельскохозяйственных животных в Кызылжарском районе составляет 82 670 голов, в том числе: крупного рогатого скота 37 820 голов, мелкого рогатого скота 27 612 голов, 9 468 голов лошадей, 7 770 голов свиней.</w:t>
      </w:r>
    </w:p>
    <w:bookmarkEnd w:id="27"/>
    <w:bookmarkStart w:name="z3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Кызылжарскому району имеются 198 902 га пастбищных угодий. В черте населенных пунктов числится 40 945 га пастбищ.</w:t>
      </w:r>
    </w:p>
    <w:bookmarkEnd w:id="28"/>
    <w:bookmarkStart w:name="z4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Архангельский сельский округ – 6 615 га;</w:t>
      </w:r>
    </w:p>
    <w:bookmarkEnd w:id="29"/>
    <w:bookmarkStart w:name="z4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Асановский сельский округ – 8 696 га;</w:t>
      </w:r>
    </w:p>
    <w:bookmarkEnd w:id="30"/>
    <w:bookmarkStart w:name="z4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Березовский сельский округ – 20 291 га;</w:t>
      </w:r>
    </w:p>
    <w:bookmarkEnd w:id="31"/>
    <w:bookmarkStart w:name="z4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Бескольский сельский округ – 825 га;</w:t>
      </w:r>
    </w:p>
    <w:bookmarkEnd w:id="32"/>
    <w:bookmarkStart w:name="z4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Бугровской сельский округ – 39 524 га;</w:t>
      </w:r>
    </w:p>
    <w:bookmarkEnd w:id="33"/>
    <w:bookmarkStart w:name="z4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Вагулинский сельский округ – 10 236 га;</w:t>
      </w:r>
    </w:p>
    <w:bookmarkEnd w:id="34"/>
    <w:bookmarkStart w:name="z4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Виноградовский сельский округ – 11 523 га;</w:t>
      </w:r>
    </w:p>
    <w:bookmarkEnd w:id="35"/>
    <w:bookmarkStart w:name="z4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Куйбышевский сельский округ – 9 859 га;</w:t>
      </w:r>
    </w:p>
    <w:bookmarkEnd w:id="36"/>
    <w:bookmarkStart w:name="z4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Кызылжарский сельский округ – 10 819 га;</w:t>
      </w:r>
    </w:p>
    <w:bookmarkEnd w:id="37"/>
    <w:bookmarkStart w:name="z4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Лесной сельский округ – 6 129 га;</w:t>
      </w:r>
    </w:p>
    <w:bookmarkEnd w:id="38"/>
    <w:bookmarkStart w:name="z5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Новоникольский сельский округ – 8 066 га;</w:t>
      </w:r>
    </w:p>
    <w:bookmarkEnd w:id="39"/>
    <w:bookmarkStart w:name="z5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Налобинский сельский округ – 10 802 га;</w:t>
      </w:r>
    </w:p>
    <w:bookmarkEnd w:id="40"/>
    <w:bookmarkStart w:name="z52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Петерфельдский сельский округ – 7 979 га;</w:t>
      </w:r>
    </w:p>
    <w:bookmarkEnd w:id="41"/>
    <w:bookmarkStart w:name="z5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Прибрежный сельский округ – 10 614 га;</w:t>
      </w:r>
    </w:p>
    <w:bookmarkEnd w:id="42"/>
    <w:bookmarkStart w:name="z5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Рощинский сельский округ – 8 292 га;</w:t>
      </w:r>
    </w:p>
    <w:bookmarkEnd w:id="43"/>
    <w:bookmarkStart w:name="z55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Рассветский сельский округ – 8 371 га;</w:t>
      </w:r>
    </w:p>
    <w:bookmarkEnd w:id="44"/>
    <w:bookmarkStart w:name="z56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Светлопольский сельский округ – 12 683 га;</w:t>
      </w:r>
    </w:p>
    <w:bookmarkEnd w:id="45"/>
    <w:bookmarkStart w:name="z57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Якорьский сельский округ – 7 175 га;</w:t>
      </w:r>
    </w:p>
    <w:bookmarkEnd w:id="46"/>
    <w:bookmarkStart w:name="z58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Соколовский сельский округ – 2 015 га;</w:t>
      </w:r>
    </w:p>
    <w:bookmarkEnd w:id="47"/>
    <w:bookmarkStart w:name="z59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Кызылжарского района полностью обеспечивает поголовье сельскохозяйственных животных. Отгонных пастбищ, которые используются для ведения отгонного животноводства нет.</w:t>
      </w:r>
    </w:p>
    <w:bookmarkEnd w:id="48"/>
    <w:bookmarkStart w:name="z60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Выпас сельскохозяйственных животных на культурных и аридных пастбищах не осуществляется, в связи с отсутствием культурных и аридных пастбищ.</w:t>
      </w:r>
    </w:p>
    <w:bookmarkEnd w:id="49"/>
    <w:bookmarkStart w:name="z61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прогона скота сервитуты не предоставлялись.</w:t>
      </w:r>
    </w:p>
    <w:bookmarkEnd w:id="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Примечание: расшифровка аббревиатуры: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°С – показатель Цельсия;</w:t>
      </w:r>
    </w:p>
    <w:bookmarkEnd w:id="51"/>
    <w:bookmarkStart w:name="z64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гектар.</w:t>
      </w:r>
    </w:p>
    <w:bookmarkEnd w:id="5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Кызылжарскому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70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53"/>
    <w:bookmarkStart w:name="z71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810500" cy="862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Кызылжарскому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77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55"/>
    <w:bookmarkStart w:name="z78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810500" cy="862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Архангельский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Березовский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Бескольский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Бугровской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Вагулинский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Виноградовский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Куйбышевский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Налобинский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Новоникольский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Петерфельдский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Прибрежный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Рассветский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Рощинский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Светлопольский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Соколовский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Якорьский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</w:tr>
    </w:tbl>
    <w:bookmarkStart w:name="z80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Площади пастбищных угодий</w:t>
      </w:r>
    </w:p>
    <w:bookmarkEnd w:id="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Пашня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Архангельский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Архангельское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Новокаменка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Толмачевка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Плоское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Малое Белое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Березовский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Большая Малышка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Барневка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Гончаровка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Ташкентка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Долматово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Бескольский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Бесколь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Бугровской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Бугровое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Новогеоргиевка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Красноперовка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Сосновка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Вагулинский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Вагулино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Кустовое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Красноярка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Желяково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 Яр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Виноградовский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Виноградовка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Сумное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Куйбышеский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Боголюбово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Надежка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Вознесенка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Чапаево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Приишимка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Трудовая Нива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Карлуга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Пресновка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Глубокое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Налобинский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Налобино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Дубровное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Гайдуково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Новоникольский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Новоникольское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Трудовое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Новоалександровка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Петерфельдский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Петерфельд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Кондратовка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Кривоозерка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Затон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Боровкое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Измайловка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Прибрежный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Прибрежное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Тепличное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Шаховское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Рассветский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Водопроводное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Красная Горка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Рассвет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Семипалатное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Рощинский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Пеньково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Березовка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Светлопольский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Знаменское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Байсал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Метлишино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Новоникольское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Соколовский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Соколовка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Якорьский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Якорь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Ольшанка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Вознесенка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Вишневка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Кызылжарскому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86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59"/>
    <w:bookmarkStart w:name="z87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7810500" cy="862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Кызылжарскому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93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61"/>
    <w:bookmarkStart w:name="z94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7810500" cy="862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Нормы потребления воды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Литров на 1 голову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30-60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35-75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Архангельское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Новокаменка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Толмачевка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Плоское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Малое Белое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Большая Малышка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Барневка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Гончаровка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Ташкентка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Долматово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Бесколь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Бугровое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Новогеоргиевка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Красноперовка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Сосновка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Вагулино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Кустовое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Красноярка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Желяково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 Яр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Виноградовка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Боголюбово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Надежка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Вознесенка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Чапаево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Приишимка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Трудовая Нива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Карлуга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Пресновка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Глубокое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Налобино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Дубровное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Гайдуково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Новоникольское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Трудовое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Новоалександровка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Петерфельд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Кондратовка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Кривоозерка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Затон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Боровкое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Измайловка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Прибрежное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Тепличное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Шаховское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Водопроводное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Красная 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Рассвет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Семипалатное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Пеньково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Березовка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Знаменское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Байсал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Метлишино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Новоникольское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Соколовка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Якорь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Ольшанка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Вознесенка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Вишневка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917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Кызылжарскому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100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63"/>
    <w:bookmarkStart w:name="z101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7810500" cy="665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земельных участков, прилагаемый к схеме (карте) расположения пастбищ Кызылжарского района</w:t>
      </w:r>
    </w:p>
    <w:bookmarkEnd w:id="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Архангельский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"Елим-Кызыл Жар"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"Карасев и 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"Ер 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"Петропавловсксельснаб"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"Мельничук и 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"Молодое-Агро"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Мекенова Роза Мурзахметовна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"Южное"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Горбунова Любовь Викторовна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Исингужина Гульнара Уалихановна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Николай Увалиевич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Кайрат Кайырлыевич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Дмитриев Александр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хозяйство"Клубень"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"Ажар"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хозяйство"Кайранас"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Шамарина Ирина Ивановна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"Орак"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Руденко Василий Кузьмич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хозяйство"Елим"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хозяйство"Бригадир"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Искакова Алма Аманжоловна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Горячевских Валентина Ивановна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Ботаев Нурлан Сейтахметович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Кенжебаев Ораз Ерболатович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Каиржан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Бакенов Каир Баймолдинович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"Диана"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хозяйство"Лина"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Зиневич Александр Францевич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 Аллахверди Ахмедоглы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хозяйство"Жасмин"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Гельзер Людмила Васильевна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Пьянкова Надежда Константиновна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Зайцев Владимир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хозяйство"Алга"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хозяйство"Широкое"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хозяйство"Прибрежное"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хозяйство"Азизбек"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Холоша Людмила Яковлевна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Кушнаренко Александр Федорович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хозяйство"Айша"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"Ебжанова Бибигуль Омаровна"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"Зафар"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"Геворгян Вруйр Карапетович"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"Дьячуков Анатолий Иванович"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"Орак"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"Данияр"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"АБИ-ЖЕР"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"Крафт"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"Адель-Кус"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Зенченко Василий Дмитриевич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Щеглова Оксана Николаевна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Кенес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"ТЭЦ"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"Карлыгаш"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Березовский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"Большемалышенское"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"Барневское"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"Гончаровка"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"Окан 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"Agro Rapeseed" (Агро Рапсид)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"Фирма Алекри"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Лейдыкер Александр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Ахмутинов Мухамед-кали Булатбекович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Авхадов Хамзат 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Базаров Ельдар Женисович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Бугровской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"Шагала-Агро"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"NES Invest"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хозяйство"Асель"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Муржиков Аскер Жансарыевич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Вагулинский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"ВЕСНА"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"СК-Вагулинское"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"Фирма Алекри"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"Желяково"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Сеитов Жан Бакитович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Сарсембаев Омурбай Маженович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Новинкин Вячеслав Юрьевич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"Редин В.Г."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Байжанова Назира Аманжоловна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Акимов Андрей Хаясович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хозяйство"АРМАН"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"Хабибулин Альфат Равилович"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Авхадов Хамзат 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"МАЛЫШ"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"Эдельвейс"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"Абакшино"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"Золотые поля"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"Поддубных И.В."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"Михайловское"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Виноградовский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"Исаковка-Агро"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"Сумное"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"Агрофирма Виноградовка"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"БОС и 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"Тихонович"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"Чепурной К.П."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Антипин Сергей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"Дизель"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Кох Анатолий Яковлевич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"Кожахметов Андрей Таевич"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Куйбышевский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"Боголюбово"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Воротынцев Николай Семенович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Заиченко Анатолий Устинович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Чикунов Александр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хозяйство"Радуга"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хозяйство"Марс"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хозяйство"Маяк"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Винников Владимир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Стукало Сергей Леонидович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хозяйство"Пчелка"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хозяйство"Акку"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Гноевых Александр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Казаков Александр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Винников Александр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Стукало Александр Леонидович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Любых Сергей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Любенков Сергей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Любых Валерий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Гноевых Анатолий Петрович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Баукенова Куляш Нуракановна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Потапов Владимир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хозяйство"Таскин"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Савойко Иван Петрович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Пржевальский Сергей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Бондарец Любовь Леонидовна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Докучаева Юлия Павловна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Живицкий Алексей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Блинов Геннадий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Ляшева Александра Ивановна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Зосимов Владимир Сергеевич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Любых Василий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Колесников Григорий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Байматова Кульжикан Мукажановна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Арсентьев Александр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Максимова Ольга Николаевна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Ермолаева Вера Николаевна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Ручинский Виктор Иосифович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хозяйство"Балтис"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хозяйство"Балтис"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Чариков Леонид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Потурнак Мария Константиновна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хозяйство"Заря"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Менжасарова Марал Миндгалиевна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Чурилов Виталий Борисович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Семидоцких Мария Евдокимовна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Скачкова Нина Тихоновна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Колесников Сергей Григорьевич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Тимофеев Александр Григорьевич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Целых Федор Антонович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Арсентьева Валентина Рудольфовна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 Игорь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хозяйство"Ива"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Курбатов Александр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Кадырова Айнаш Жасулановна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хозяйство"Оля"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Гончар Николай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"АЕОА"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Гладких Владимир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Золотилин Александр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"Гарант"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"Михина Татьяна Васильевна"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"Асташов Евгений Павлович"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"Старчеусова Екатерина Петровна"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"Терских Г.В."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"Любых Владимир Петрович"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"Добровольное"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"ВЕКТОР"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"Гончарик Е.В."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"БАЗиС-КызылЖар"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"МИТРОНИН"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"Бишкульская Сем.Станция"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"ПСХ"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"Сервис-ЖАРС"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"Кызылжар Жем"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"Элита-СК"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"Компания АгроРесурс Кызылжар"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"Бишкульская птицефабрика"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"Северо-Казахстанский НИИ животноводства и растениеводства"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"Тортуманов и 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"Базис-Жер"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Рыбас Федор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Калгушкин Андрей Юрьевич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Курбатов Петр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Таласбаев Габиден Аманжолович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хозяйство"Байтас"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хозяйство"Барлы"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хозяйство"Нуржан"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хозяйство"Акпас"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Магжан Галиаскарович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Арман Кауяулы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Зарипов Хаджи-Мурат Искандарович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"Домбицкая Наталья Анатольевна"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Мукажанов Аян Естаевич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"Сарсекеев Е.К."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"Муратбек"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"Акпас"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"Баукенов Бакыт Ислямович"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"Антипин Н.Ф."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"Величкин С.Н."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"Астық сату компаниясы"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хозяйство"Наири"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"Пальчуковский А.В."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Дедов Анатолий Дмитриевич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Касимова Зура Сырымбетовна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Куликова Галина Михайловна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хозяйство"Дияр"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"АҚ АУЫЛ AGRO"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"Сатанов Е.Е."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"Светлана"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"Нина"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"Корнев"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"Вика"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"Достык"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"Нелюбин В.Н."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"Витязь"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"Полесье"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"Север"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"Смоян"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Налобинский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"Орловский и 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"Алекри-Агро"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Брушкевич Владимир Брониславович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хозяйство"Заря"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хозяйство"Колос"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Куницин Александр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хозяйство"ГЕЯ"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Понуров Александр Ефимович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Умурзакова Сальтаи Галеевна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Волков Сергей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"Сыздыков А.Н."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"Кристина"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"Жолудев Алексей Тихонович"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"Брушкевич В.Б."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"Ковязин Л.И."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Новоникольский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командитное товарищества "Зенченко и Компания"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"Кавказ"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Переверзев Николай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Думан Темиргалиевич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"Комлев"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Петерфельдский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"Петерфельд-Агро"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"Кондратовский ОПЛ"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"ТОС-ЖЕР"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"Петро-Север"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Бекеев Казбек Какимович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Абильмажинов Ахметжан Нурмулдинович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Абильмажинов Барамбай Нурмулдинович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Абильев Сансызбай Галимович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Эванисян Асмик Левоновна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Рябова Ольга Михайловна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Базарбай Курмашевич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Есенгалиев Саду Сейтагзамович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хозяйство"Тулпар"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Имаммутдинов Фархат Амангельдыевич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Саутов Малек Шакирович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хозяйство"Татьяна"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Нурлан Еркинович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"Ажар"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"Вишневский Алексей Игнатьевич"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"Көктем"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Прибрежный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акционерное общества "Нурбанк"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"Бақ-торы"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"Крахмал-Агро"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"Нұр Алтын Дән"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"ЭльДос"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"ГОЛДЕН ИНКОМ"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"Ордабай"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Калмурзинов Сайран Айтымович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Семидоцких Петр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Бушин Виктор Макарович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Литвинец Юрий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Бугасов Беимбет Жасуланович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"Талисман"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Сафронова Галина Ивановна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 Аманбай Амандыкович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Задорожный Виктор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Жартовский Геннадий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Афонин Михаил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"Акжол"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Фомичев Михаил Петрович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Широжеев Раухат Туркенович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Коломеец Юрий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Халметов Шакирмухамед Эрматович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"Жаныс"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"Озерное-Агро"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"Победа"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Рассветский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"Жанбай"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"Березка-Агро"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"Әлти-Гарант"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"Красный Бор"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"ДИВ-АГРО-СК"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"Дидар-Казиева"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"Кедр-Агро"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Шлегель Яков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хозяйство"Ырыс"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Бакин Аскар Каирбекович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Шаад Виктор Андреевич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Нугуманов Бекет Кауасханович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Усеинова Антонина Алимкереевна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Семизоров Александр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Нургисин Талгат Зиядович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Черепанов Николай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Кубасов Александр Семенович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хозяйство"Балтис"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хозяйство"Семиполатное"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Оверко Надежда Марковна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Росляков Николай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Куандыков Ануар Жуманович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"Фирсов Михаил Демьянович"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Кострица Сергей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Полянский Валерий Славамирович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Батырбекова Нұрия Серғалиқызы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"Гамма"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"Зимин Александр Петрович"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"Николаев Юрий Германович"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"Мария"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"Слепцов В.Ф."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Рощинский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"Айкын Жулдыз"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хозяйство"Бегишев"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Тинт Сергей Эрнстович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Амирханов Сеилхан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Бушков Евгений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Зуйкин Кузьма Серафимович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Санат Маратович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"Мир"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"Тірек"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"Грац А.А"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Светлопольский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"Головкин и 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Рунде Николай Оттович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 Бакытжан Аюович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хозяйство"VLADISS-M"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Хамков Павел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"Кызылжарское"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"Ешманов"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"Сатыбалдин Болат Каканович"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"Рунде Николай Оттович"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Якорьский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"Якорь-Агро"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"Колос-Якорь"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"Якорьская птицефабрика"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"Якорь-СК"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Бобков Александр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Мартын Сергей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Рейбант Юрий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Клепиков Николай Андреевич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Амангельды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Дмитриев Виталий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Синичкин Евгений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хозяйство"ОВН"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Салмина Татьяна Андреевна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Деров Петр Семенович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"Карпов Анатолий Александрович"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"Ундрус"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Засыпкин Александр Петрович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"Карпов А.А."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