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ee2aaa" w14:textId="8ee2aa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предоставлении в 2023 году подъемного пособия и социальной поддержки для приобретения или строительства жилья специалистам в области здравоохранения, образования, социального обеспечения, культуры, спорта и агропромышленного комплекса, государственным служащим аппаратов акимов сельских округов, прибывшим для работы и проживания в сельские населенные пункты Кызылжарского района Северо-Казахстанской области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Кызылжарского района Северо-Казахстанской области от 28 ноября 2022 года № 18/2. Утратило силу решением Кызылжарского районного маслихата СевероКазахстанской области от 27 сентября 2023 года № 5/5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Кызылжарского районного маслихата Северо-Казахстанской области от 27.09.2023 </w:t>
      </w:r>
      <w:r>
        <w:rPr>
          <w:rFonts w:ascii="Times New Roman"/>
          <w:b w:val="false"/>
          <w:i w:val="false"/>
          <w:color w:val="ff0000"/>
          <w:sz w:val="28"/>
        </w:rPr>
        <w:t>№ 5/5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пунктами 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18 Закона Республики Казахстан "О государственном регулировании развития агропромышленного комплекса и сельских территорий",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Казахстана от 18 февраля 2009 года № 183 "Об определении размеров предоставления мер социальной поддержки специалистам в области здравоохранения, образования, социального обеспечения, культуры, спорта и агропромышленного комплекса, государственным служащим аппаратов акимов сел, поселков, сельских округов, прибывшим для работы и проживания в сельские населенные пункты",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национальной экономики Республики Казахстан от 6 ноября 2014 года № 72 "Об утверждении Правил предоставления мер социальной поддержки специалистам в области здравоохранения, образования, социального обеспечения, культуры, спорта и агропромышленного комплекса, государственным служащим аппаратов акимов сел, поселков, сельских округов, прибывшим для работы и проживания в сельские населенные пункты", Кызылжарский районный маслихат Северо-Казахстанской области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Предоставить в 2023 году специалистам в области здравоохранения, образования, социального обеспечения, культуры, спорта и агропромышленного комплекса, государственным служащим аппаратов акимов сельских округов, с учетом ограничений,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пунктом 12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56 Закона Республики Казахстан "О государственной службе Республики Казахстан", прибывшим для работы и проживания в сельские населенные пункты Кызылжарского района Северо-Казахстанской области: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подъемное пособие в сумме, равной стократному месячному расчетному показателю;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социальную поддержку для приобретения или строительства жилья –бюджетный кредит в сумме, не превышающей одну тысячу пятисоткратного размера месячного расчетного показателя.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Действие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решения распространяется также на ветеринарных специалистов ветеринарных пунктов, осуществляющих деятельность в области ветеринарии.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Настоящее решение вводится в действие по истечении десяти календарных дней после дня его первого официального опубликования и распространяется на правоотношения, возникшие с 1 января 2023 года. 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Кызылжарского районного маслихата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Северо-Казахстанской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Елеусизов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