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d624" w14:textId="4edd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Кызылжарского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4 марта 2022 года № 12/5.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коммунального государственного учреждения "Аппарат маслихата Кызылжарского района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Кызылжарского районного маслихата Северо-Казахстанской области от 13 мая 2021 года № 13/6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Кызылжарского района Северо-Казахстанской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 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решением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2022 года № 12/5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Кызылжарского района Северо-Казахстанской области"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решения Кызылжарского районного маслихата Северо-Казахстанской области от 14.05.2026 </w:t>
      </w:r>
      <w:r>
        <w:rPr>
          <w:rFonts w:ascii="Times New Roman"/>
          <w:b w:val="false"/>
          <w:i w:val="false"/>
          <w:color w:val="ff0000"/>
          <w:sz w:val="28"/>
        </w:rPr>
        <w:t>№ 30/25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 после дня его первого официального опубликования).</w:t>
      </w:r>
    </w:p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– Закон), с приложением 2 приказа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под № 16299) (далее – приложение 2 Приказа) и определяет порядок оценки деятельности административных государственных служащих корпуса "Б" коммунального государственного учреждения "Аппарат маслихата Кызылжарского района Северо-Казахстанской области" (далее – аппарат маслихата).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аппарата маслихата утверждается Кызылжарским районным маслихатом на основе приложения 2 Приказа с учетом специфики деятельности аппарата маслихата.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 – председатель Кызылжарского районного маслихата;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аппарата маслихата – административный государственный служащий корпуса "Б" категории Е-2;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служащий корпуса "Б" –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аппарат маслихата;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цифровой системы "Е-қызмет" (далее – цифровая система).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аппарата маслихата, в котором введена система автоматизированной оценки проводится с учетом особенностей, определенными Положением коммунального государственного учреждения "Аппарат маслихата Кызылжарского района Северо-Казахстанской области" и Регламентом Кызылжарского районного маслихата Северо-Казахстанской области.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цифровой системе.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 – главным специалистом по работе с депутатами и контролю аппарата маслихата (далее – главный специалист по кадрам), в том числе посредством цифровой системы.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цифровой системе, а также в мобильном приложении "Е-қызмет".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аппарата маслихата обращается с соответствующим заявлением в произвольной форме о проведении калибровочной сессии к председателю аппарата маслихата в течение пяти рабочих дней со дня получения результатов оценки.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калибровочной сессии может быть обжаловано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аппарате маслихата у главного специалиста по кадрам в течение трех лет со дня завершения оценки, а также при наличии технической возможности в цифровой системе.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главным специалистом по кадрам при содействии всех заинтересованных лиц и сторон.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Главный специалист по кадрам обеспечивает: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4"/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административного государственного служащего корпуса "Б" категории Е-2 (руководитель аппарата маслихата) осуществляется председателем маслихата по форме, согласно приложению 1 к приложению 2 Приказа.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аппарата маслихата по форме согласно приложению 2 к приложению 2 Приказа.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главным специалистом по кадрам через цифровую систему.</w:t>
      </w:r>
    </w:p>
    <w:bookmarkEnd w:id="48"/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Методики.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Кызылжарского районного маслихата Северо-Казахстанской области принимает распоряжение о проведении калибровочной сессии и утверждает ее состав в течение трех рабочих дней со дня поступления обращения служащего аппарата маслихата.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главный специалист по кадрам либо другой государственный служащий аппарата маслихата.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Калибровочная сессия проводится в течение десяти рабочих дней со дня обращения служащего в порядке, предусмотренном в пункте 11 настоящей Методики.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Главный специалист по кадрам организовывает деятельность калибровочной сессии.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Главный специалист по кадрам обеспечивает размещение протокола в цифровой системе (при наличии технической возможности) в течение трех рабочих дней со дня его подписания.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