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11a3" w14:textId="cc41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Николаевского сельского округа Есильского района Северо-Казахстанской области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30 декабря 2022 года № 26/304.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01.01.2023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Николаевского сельского округа Есильского района Северо-Казахстанской области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- 212 048,2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- 5 934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- 2 352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- 203 762, 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- 213 083,6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- 1 035,4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- 1 035,4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1 035,4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 Казахстанской области от 14.04.2023 </w:t>
      </w:r>
      <w:r>
        <w:rPr>
          <w:rFonts w:ascii="Times New Roman"/>
          <w:b w:val="false"/>
          <w:i w:val="false"/>
          <w:color w:val="000000"/>
          <w:sz w:val="28"/>
        </w:rPr>
        <w:t>№ 3/23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05.06.2023 </w:t>
      </w:r>
      <w:r>
        <w:rPr>
          <w:rFonts w:ascii="Times New Roman"/>
          <w:b w:val="false"/>
          <w:i w:val="false"/>
          <w:color w:val="000000"/>
          <w:sz w:val="28"/>
        </w:rPr>
        <w:t>№ 5/66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05.10.2023 </w:t>
      </w:r>
      <w:r>
        <w:rPr>
          <w:rFonts w:ascii="Times New Roman"/>
          <w:b w:val="false"/>
          <w:i w:val="false"/>
          <w:color w:val="000000"/>
          <w:sz w:val="28"/>
        </w:rPr>
        <w:t>№ 9/112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27.11.2023 </w:t>
      </w:r>
      <w:r>
        <w:rPr>
          <w:rFonts w:ascii="Times New Roman"/>
          <w:b w:val="false"/>
          <w:i w:val="false"/>
          <w:color w:val="000000"/>
          <w:sz w:val="28"/>
        </w:rPr>
        <w:t>№ 10/130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расходах бюджета Николаевского сельского округа за счет свободных остатков бюджетных средств, сложившихся на начало финансового года возврат неиспользованных целевых трансфертов выделенных в 2022 финансовом году из областного бюджета в сумме 0,3 тысяч тенге, согласно приложению 4.";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Есильского района Северо-Казахстанской области от 14.04.2023 </w:t>
      </w:r>
      <w:r>
        <w:rPr>
          <w:rFonts w:ascii="Times New Roman"/>
          <w:b w:val="false"/>
          <w:i w:val="false"/>
          <w:color w:val="000000"/>
          <w:sz w:val="28"/>
        </w:rPr>
        <w:t>№ 3/23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бюджете Николаевского сельского округа расходы за счет свободных остатков бюджетных средств, сложивщихся на начало финансового года,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маслихата Есильского района Северо-Казахстанской области от 14.04.2023 </w:t>
      </w:r>
      <w:r>
        <w:rPr>
          <w:rFonts w:ascii="Times New Roman"/>
          <w:b w:val="false"/>
          <w:i w:val="false"/>
          <w:color w:val="000000"/>
          <w:sz w:val="28"/>
        </w:rPr>
        <w:t>№ 3/23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Николаевского сельского округа на 2023 год формируются в соответствии со статьей 52-1 Бюджетного кодекса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2023 год объемы бюджетных субвенций из районного бюджета бюджету Николаевского сельского округа в сумме 15 733 тысяч тенге.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 бюджете Николаевского сельского округа на 2023 год объемы целевых текущих трансфертов выделенных из областного бюджета, в том числе: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в селе Николаевка Николаевского сельского округа;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линий уличного освещение в селе Николаевка Николаевского сельского округа.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Николаевского сельского округа Есильского района Северо-Казахстанской области "О реализации решения маслихата Есильского района "Об утверждении бюджета Николавеского сельского округа Есильского района Северо-Казахстанской области на 2023-2025 годы.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Есильского района Северо-Казахстанской области от 05.06.2023 </w:t>
      </w:r>
      <w:r>
        <w:rPr>
          <w:rFonts w:ascii="Times New Roman"/>
          <w:b w:val="false"/>
          <w:i w:val="false"/>
          <w:color w:val="000000"/>
          <w:sz w:val="28"/>
        </w:rPr>
        <w:t>№ 5/66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05.10.2023 </w:t>
      </w:r>
      <w:r>
        <w:rPr>
          <w:rFonts w:ascii="Times New Roman"/>
          <w:b w:val="false"/>
          <w:i w:val="false"/>
          <w:color w:val="000000"/>
          <w:sz w:val="28"/>
        </w:rPr>
        <w:t>№ 9/112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Николаевского сельского округа Есильского района Северо-Казахстанской области на 2023 год объемы целевых трансфертов выделенных из районного бюджета: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автотранспортного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текущие расходы;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оформление правоустанавливающих документов разводящий сети водопровода, протяженностью 15 км в селе Николаевка.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Николаевского сельского округа Есильского района Северо-Казахстанской области "О реализации решения маслихата Есильского района "Об утверждении бюджета Николаевского сельского округа Есильского района Северо-Казахстанской области на 2023-2025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Есильского района Северо Казахстанской области от 14.04.2023 </w:t>
      </w:r>
      <w:r>
        <w:rPr>
          <w:rFonts w:ascii="Times New Roman"/>
          <w:b w:val="false"/>
          <w:i w:val="false"/>
          <w:color w:val="000000"/>
          <w:sz w:val="28"/>
        </w:rPr>
        <w:t>№ 3/23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05.06.2023 </w:t>
      </w:r>
      <w:r>
        <w:rPr>
          <w:rFonts w:ascii="Times New Roman"/>
          <w:b w:val="false"/>
          <w:i w:val="false"/>
          <w:color w:val="000000"/>
          <w:sz w:val="28"/>
        </w:rPr>
        <w:t>№ 5/66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05.10.2023 </w:t>
      </w:r>
      <w:r>
        <w:rPr>
          <w:rFonts w:ascii="Times New Roman"/>
          <w:b w:val="false"/>
          <w:i w:val="false"/>
          <w:color w:val="000000"/>
          <w:sz w:val="28"/>
        </w:rPr>
        <w:t>№ 9/112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расходы на 2023-2025 годы по Николаевскому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26/304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Есильского района Северо-Казахстанской области на 2023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14.04.2023 </w:t>
      </w:r>
      <w:r>
        <w:rPr>
          <w:rFonts w:ascii="Times New Roman"/>
          <w:b w:val="false"/>
          <w:i w:val="false"/>
          <w:color w:val="ff0000"/>
          <w:sz w:val="28"/>
        </w:rPr>
        <w:t>№ 3/23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05.06.2023 </w:t>
      </w:r>
      <w:r>
        <w:rPr>
          <w:rFonts w:ascii="Times New Roman"/>
          <w:b w:val="false"/>
          <w:i w:val="false"/>
          <w:color w:val="ff0000"/>
          <w:sz w:val="28"/>
        </w:rPr>
        <w:t>№ 5/66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05.10.2023 </w:t>
      </w:r>
      <w:r>
        <w:rPr>
          <w:rFonts w:ascii="Times New Roman"/>
          <w:b w:val="false"/>
          <w:i w:val="false"/>
          <w:color w:val="ff0000"/>
          <w:sz w:val="28"/>
        </w:rPr>
        <w:t>№ 9/112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01.01.2023; от 27.11.2023 </w:t>
      </w:r>
      <w:r>
        <w:rPr>
          <w:rFonts w:ascii="Times New Roman"/>
          <w:b w:val="false"/>
          <w:i w:val="false"/>
          <w:color w:val="ff0000"/>
          <w:sz w:val="28"/>
        </w:rPr>
        <w:t>№ 10/130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неиспользование природных и других ресуров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- 1 035,4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1 035,4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26/304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Есильского района Северо-Казахстанской области на 2024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26/304</w:t>
            </w:r>
          </w:p>
        </w:tc>
      </w:tr>
    </w:tbl>
    <w:bookmarkStart w:name="z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Есильского района Северо-Казахстанской области на 2025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26/304</w:t>
            </w:r>
          </w:p>
        </w:tc>
      </w:tr>
    </w:tbl>
    <w:bookmarkStart w:name="z6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сложивщихся на 1 января 2023 года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Есильского района Северо-Казахстанской области от 14.04.2023 </w:t>
      </w:r>
      <w:r>
        <w:rPr>
          <w:rFonts w:ascii="Times New Roman"/>
          <w:b w:val="false"/>
          <w:i w:val="false"/>
          <w:color w:val="ff0000"/>
          <w:sz w:val="28"/>
        </w:rPr>
        <w:t>№ 3 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