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c27a" w14:textId="d52c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26 декабря 2022 года № 25/285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01.01.2023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пункты, утвержденных приказом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приказа Министра национальной экономики Республики Казахстан от 29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>, маслихат Есильского района Северо-Казахстанской области 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Есильского района Северо-Казахстанской области от 24.08.2023 </w:t>
      </w:r>
      <w:r>
        <w:rPr>
          <w:rFonts w:ascii="Times New Roman"/>
          <w:b w:val="false"/>
          <w:i w:val="false"/>
          <w:color w:val="000000"/>
          <w:sz w:val="28"/>
        </w:rPr>
        <w:t>№ 7/84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2023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Есильского района: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также, на ветеринарных специалистов ветеринарных пунктов, осуществляющих деятельность в области ветеринарии.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подлежит официальному опубликованию и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