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69d2" w14:textId="f256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марта 2014 года № 29/179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Ильинского сельского округа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марта 2022 года № 17/194.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мсалихата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Ильинского сельского округа Есильского района Северо-Казахстанской области" от 27 марта 2014 года № 29/179 (зарегистрировано в Реестре государственной регистрации нормативных правовых актов № 2737)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раздельных сходов местного сообщества Ильинского сельского округа Есильского района Северо-Казахстанской области утвержденные указанным решением, изложить в новой редакции согласно приложению 1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2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29/179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Ильинского сельского округа Есильского района Северо-Казахстанской области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Ильинского сельского округа Есильского района Северо-Казахстанской области.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Ильинского сельского округа Есильского района Северо-Казахстанской области;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Ильинского сельского округа Есильского района Северо-Казахстанской области.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Ильинского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 или социальные сети.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Ильинского сельского округа Есильского района Северо-Казахстанской области.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Ильинского сельского округа Есильского района Северо-Казахстанской области или уполномоченным им лицом.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Ильинского сельского округа Есильского района Северо-Казахстанской области или уполномоченное им лицо.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Ильинского сельского округа Есильского района Северо-Казахстанской области.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29/179</w:t>
            </w:r>
          </w:p>
        </w:tc>
      </w:tr>
    </w:tbl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Ильинского сельского округа Есильского района Северо-Казахстанской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Ильинка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Александровка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