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7a45" w14:textId="44a7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марта 2014 года № 29/174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Булакского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марта 2022 года № 17/189.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Булакского сельского округа Есильского района Северо-Казахстанской области" от 27 марта 2014 года № 29/174 (зарегистрировано в Реестре государственной регистрации нормативных правовых актов № 2722)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раздельных сходов местного сообщества Булакского сельского округа Есильского района Северо-Казахстанской области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Есильского района" обеспечить направление настоящего решения для опубликования в местные районные газеты "Есіл таны" и "Ишим".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29/174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Булакского сельского округа Есильского района Северо-Казахстанской области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Булакского сельского округа Есильского района имени Северо-Казахстанской области.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Булакского сельского округа Есильского района Северо-Казахстанской области;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Булакского сельского округа подразделяется на участки (села, улицы).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с каждого участка для участия в сходе местного сообщества в количестве не более трех человек.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Булакского сельского округа Есильского района Северо-Казахстанской области.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Булакского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посредством мобильных мессенджеров, путем размещения печатных объявлений на информационных стендах.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Булакского сельского округа Есильского района Северо-Казахстанской области.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участвовать, в соответствии с пунктом 1 статьи 39-3 Закона Республики Казахстан "О местном государственном управлении и самоуправлении в Республики Казахстан".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Булакского сельского округа Есильского района Северо-Казахстанской области или уполномоченным им лицом.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Булакского сельского округа Есильского района Северо-Казахстанской области или уполномоченное им лицо.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Булакского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трех календарных дней подписывается председателем и секретарем и передается в аппарат акима Булакского сельского округа Есильского района Северо-Казахстанской области.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29/174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Булакского сельского округа Есильского района Северо-Казахстанской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Булак: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