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4c43" w14:textId="1384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27 марта 2014 года № 29/172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Алматинского сельского округа Есильского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17 марта 2022 года № 17/187.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Алматинского сельского округа Есильского района Северо-Казахстанской области" от 27 марта 2014 года № 29/172 (зарегистрировано в Реестре государственной регистрации нормативных правовых актов № 2723)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Алматинского сельского округа Есильского района Северо-Казахстанской области";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раздельных сходов местного сообщества Алматинского сельского округа Есильского района Северо-Казахстанской области утвержденные указанным решением, изложить в новой редакции согласно приложению 1 к настоящему решению;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решению изложить в новой редакции согласно приложению 2 к настоящему решению.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29/172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Алматинского сельского округа Есильского района Северо-Казахстанской области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на территории Алматинского сельского округа Есильского района Северо-Казахстанской области.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Алматинского сельского округа Есильского района Северо-Казахстанской области;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сел, улиц в избрании представителей для участия в сходе местного сообщества.</w:t>
      </w:r>
    </w:p>
    <w:bookmarkEnd w:id="12"/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раздельного схода местного сообщества территория сельского округа подразделяется на участки (села, улицы). 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раздельных сходах местного сообщества избираются представители для участия в сходе местного сообщества в количестве не более трех человек. 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Алматинского сельского округа Есильского района Северо-Казахстанской области.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Алматинского сельского округа Есильского района Северо-Казахстанской области не позднее, чем за десять календарных дней до дня его проведения через средства массовой информации, по телефону, через месенджер "Whatsapp".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Алматинского сельского округа Есильского района Северо-Казахстанской области.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Алматинского сельского округа Есильского района Северо-Казахстанской области или уполномоченным им лицом.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Алматинского сельского округа Есильского района Северо-Казахстанской области или уполномоченное им лицо.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 Северо-Казахстанской области.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Алматинского сельского округа Есильского района Северо-Казахстанской области.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29/172</w:t>
            </w:r>
          </w:p>
        </w:tc>
      </w:tr>
    </w:tbl>
    <w:bookmarkStart w:name="z5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Алматинского сельского округа Есильского района Северо-Казахстанской области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Орнек, в разрезе улиц: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Мектеп, в разрезе улиц: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Жаргаин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