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8450" w14:textId="2f2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марта 2022 года № 15-7.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Андреевского сельского округа района имени Габита Мусрепова Северо-Казахстанской области" от 31 марта 2014 года № 23-5 (зарегистрировано в Реестре государственной регистрации нормативных правовых актов за № 2743)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Андреевского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Андреевского сельского округа района имени Габита Мусрепова Северо-Казахстанской области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Андреевского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Андреевского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Андреевского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Андреевского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Андреевского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Андреевского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Андреевского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Андреевского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настоящим решением маслихата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Андреевского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Андреевского сельского округа района имени Габита Мусрепова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Карпухно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Шарыкская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Урицкого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Габдуллина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Д.Кунаева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Голопятова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Трубицина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