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3910" w14:textId="4ec3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11 июля 2022 года № 7-19-5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2022 года № 7-19-6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Айыртауского районного маслихата Северо-Казахстанской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8-2-17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08.09.2025 </w:t>
      </w:r>
      <w:r>
        <w:rPr>
          <w:rFonts w:ascii="Times New Roman"/>
          <w:b w:val="false"/>
          <w:i w:val="false"/>
          <w:color w:val="ff0000"/>
          <w:sz w:val="28"/>
        </w:rPr>
        <w:t>№ 8-31-2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(далее – аппарат маслихата).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Айыртауским районным маслихатом на основе приложения 2 Приказа с учетом специфики деятельности аппарата маслихата.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Айыртауского районного маслихата;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маслихата – административный государственный служащий корпуса "Б" категории Е-2;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маслихата, в котором введена система автоматизированной оценки проводится с учетом особенностей, определенными Положением коммунального государственного учреждения "Аппарат маслихата Айыртауского района Северо-Казахстанской области" и Регламентом Айыртауского районного маслихата Северо-Казахстанской области.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кадровым вопросам и работе с депутатами аппарата маслихата (далее – главный специалист по кадрам), в том числе посредством информационной системы.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аппарата маслихата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получения результатов оценки.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кадрам обеспечивает: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категории Е-2 (руководитель аппарата маслихата) осуществляется председателем маслихата по форме, согласно приложению 1 к приложению 2 Приказа.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приложению 2 Приказа.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Айыртауского районного маслихата Северо-Казахстанской области принимает распоряжение о проведении калибровочной сессии и утверждает ее состав в течение трех рабочих дней со дня поступления обращения служащего аппарата маслихата.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кадрам либо другой государственный служащий аппарата маслихата.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по кадрам организовывает деятельность калибровочной сессии.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области"</w:t>
            </w:r>
          </w:p>
        </w:tc>
      </w:tr>
    </w:tbl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органа)_____________________________________________________________________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_______________(оцениваемый период)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органа)_____________________________________________________________________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 (удостоверенная с помощью электронной цифровой подписи)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(оцениваемый период)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(Ф.И.О., должность оценивающего служащего с указанием государственного органа)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 (удостоверенная с помощью электронной цифровой подписи)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