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c2c3" w14:textId="2ebc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января 2014 года № 20-15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Шагалалы Аккайынского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11 марта 2022 года № 9-20.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22.09.2023 </w:t>
      </w:r>
      <w:r>
        <w:rPr>
          <w:rFonts w:ascii="Times New Roman"/>
          <w:b w:val="false"/>
          <w:i w:val="false"/>
          <w:color w:val="ff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Шагалалы Аккайынского района Северо-Казахстанской области" от 30 января 2014 года № 20-15 (зарегистрировано в Реестре государственной регистрации нормативных правовых актов под № 2592)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сельского округа Шагалалы Аккайынского района Северо-Казахстанской области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количественный состав представителей жителей сел для участия в сходе местного сообщества сельского округа Шагалалы Аккайынского района Северо-Казахстанской области согласно приложению 2 к настоящему решению.".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20-15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сельского округа Шагалалы Аккайынского района Северо-Казахстанской области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сельского округа Шагалалы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сельского округа Шагалалы.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 Шагалалы, в границах которой осуществляется местное самоуправление, формируются и функционируют его органы;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Шагалалы в избрании представителей для участия в сходе местного сообщества.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Шагалалы подразделяется на участки (села).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Шагалалы.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Шагалалы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Шагалалы.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Шагалалы или уполномоченным им лицом.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Шагалалы или уполномоченное им лицо.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сельского округа Шагалалы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Шагалалы.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20-15</w:t>
            </w:r>
          </w:p>
        </w:tc>
      </w:tr>
    </w:tbl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сельского округа Шагалалы Аккайынского района Северо-Казахстанской области для участия в сходе местного сообщества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Шагалалы Аккайынского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сельского округа Шагалалы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Шагалалы сельского округа Шагалалы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Южное сельского округа Шагалалы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