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b8c0" w14:textId="0a6b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20-14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Черкасского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9-19.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Черкасского сельского округа Аккайынского района Северо-Казахстанской области" от 30 января 2014 года № 20-14 (зарегистрировано в Реестре государственной регистрации нормативных правовых актов под № 2589)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Черкасского сельского округа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Черкасского сельского округа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Черкасского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Черкасского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Черкасского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Черкасского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Черкасского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Черкасского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Черкасского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Черкасского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Черкасского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Черкасского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Ивановского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Черкасского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Черкасского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Черкасского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Черкасское Черкасского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Добровольское Черкасского сельского округа Аккайынского района Северо-Казахстанской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Новороссийское Черкасского сельского округа Аккайынского района Северо-Казахстанской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