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6aca" w14:textId="bef6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2022 года № 24-2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Аккайынского района Северо-Казахстанской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Аккайынского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