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13683e" w14:textId="113683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коммунальном государственном учреждении "Управление государственного архитектурно-строительного контроля и лицензирования акимата Северо-Казахстанской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Северо-Казахстанской области от 23 ноября 2022 год № 265. Утратило силу постановлением акимата Северо-Казахстанской области от 21 июля 2026 года № 194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Северо-Казахстанской области от 21.07.2026 </w:t>
      </w:r>
      <w:r>
        <w:rPr>
          <w:rFonts w:ascii="Times New Roman"/>
          <w:b w:val="false"/>
          <w:i w:val="false"/>
          <w:color w:val="ff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 Закона Республики Казахстан "О государственном имуществе",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40 Административного процедурно-процессуального кодекса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 "О некоторых вопросах организации деятельности государственных органов и их структурных подразделений" акимат Северо-Казахстанской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Положение о коммунальном государственном учреждении "Управление государственного архитектурно-строительного контроля и лицензирования акимата Северо-Казахстанской области" согласно приложению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"Управление государственного архитектурно-строительного контроля и лицензирования акимата Северо-Казахстанской области"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вышеуказанного Положения в органах юстиции;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двадцати календарных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Северо-Казахстанской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интернет-ресурсе акимата Северо-Казахстанской области после его официального опубликования.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Северо-Казахстанской области.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Аксакалов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"23" ноября 2022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265</w:t>
            </w:r>
          </w:p>
        </w:tc>
      </w:tr>
    </w:tbl>
    <w:bookmarkStart w:name="z18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коммунальном государственном учреждении "Управление государственного архитектурно-строительного контроля и лицензирования акимата Северо-Казахстанской области"</w:t>
      </w:r>
    </w:p>
    <w:bookmarkEnd w:id="8"/>
    <w:bookmarkStart w:name="z19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Коммунальное государственное учреждение "Управление государственного архитектурно-строительного контроля и лицензирования акимата Северо-Казахстанской области" (далее – Управление) является государственным органом Республики Казахстан, осуществляющим руководство в сфере государственного архитектурно-строительного контроля за качеством строительства объектов на территории Северо-Казахстанской области.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Управление подведомственных организаций и ведомств не имеет.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является юридическим лицом в организационно-правовой форме коммунального государственного учреждения, имеет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бюджетным законодательством Республики Казахстан.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вступает в гражданско-правовые отношения от собственного имени.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имеет право выступать стороной гражданско-правовых отношений от имени государства, если оно уполномочено на это в соответствии с Законом Республики Казахстан "О местном государственном управлении и самоуправлении в Республике Казахстан".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Управление по вопросам своей компетенции в установленном законодательством порядке принимает решения, оформляемые приказами руководителя Управления и другими актами, предусмотренными законодательством Республики Казахстан.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Управления утверждаются в соответствии с действующим трудовым законодательством Республики Казахстан и Законом Республики Казахстан "О государственной службе Республики Казахстан".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Управления: 150000, Республика Казахстан, Северо-Казахстанская область, город Петропавловск, улица Парковая, 57 В.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Управления.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Управления осуществляется из областного (местного) бюджета, в соответствии с бюджетным законодательством Республики Казахстан.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полномочиями Управления.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End w:id="22"/>
    <w:bookmarkStart w:name="z33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государственного органа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Задачи: 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государственного архитектурно-строительного контроля за качеством строительства объектов на территории Северо-Казахстанской области;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лицензирования, аттестации и аккредитации на территории Северо-Казахстанской области.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у субъектов архитектурной, градостроительной и строительной деятельности и получать от них информацию о намечаемых к строительству и строящихся (реконструируемых, расширяющихся, модернизируемых, капитально ремонтируемых) на территории Республики Казахстан объектах и комплексах;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у лиц, осуществляющих технический и авторский надзоры, и получать от них для ознакомления необходимую проектную и исполнительную техническую документацию по данной стройке, а также заключения экспертизы соответствующих проектов;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привлекать независимые лаборатории для проведения лабораторных испытаний конструкций строящихся объектов и применяемых строительных материалов, изделий и конструкций на соответствие требованиям проекта и государственным (межгосударственным) нормативам;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получать от центральных государственных органов, местных исполнительных органов областей, городов республиканского значения, столицы, районов, городов областного значения, акимов районов в городе, городов районного значения, поселков, сел, сельских округов информацию, необходимую для оказания государственных услуг;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обращаться с запросом в государственные органы за информацией, необходимой для осуществления лицензирования или разрешительной процедуры, в том числе посредством информационных систем;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своей компетенции, обратиться в суд с иском о защите нарушенных или оспариваемых законных интересов других лиц или неопределенного круга лиц;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в установленном законодательством Республики Казахстан порядке необходимую для осуществления административной процедуры информацию;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отказать в реализации прав участника административной процедуры в случаях и по основаниям, которые установлены Административным процедурно-процессуальным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выявления нарушений законодательства Республики Казахстан об архитектурной, градостроительной и строительной деятельности в Республике Казахстан обращаться в суд с иском о принудительном сносе незаконно возводимого или возведенного строения, а также самовольных построек;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принятие решений о проведении комплекса работ по постутилизации строительных объектов в соответствии с пунктом 3 </w:t>
      </w:r>
      <w:r>
        <w:rPr>
          <w:rFonts w:ascii="Times New Roman"/>
          <w:b w:val="false"/>
          <w:i w:val="false"/>
          <w:color w:val="000000"/>
          <w:sz w:val="28"/>
        </w:rPr>
        <w:t>статьи 104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исполнительном производстве и статусе судебных исполнителей".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в редакции постановления акимата Северо-Казахстанской области от 17.04.2026 </w:t>
      </w:r>
      <w:r>
        <w:rPr>
          <w:rFonts w:ascii="Times New Roman"/>
          <w:b w:val="false"/>
          <w:i w:val="false"/>
          <w:color w:val="000000"/>
          <w:sz w:val="28"/>
        </w:rPr>
        <w:t>№ 104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28"/>
    <w:bookmarkStart w:name="z5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ведение мониторинга строящихся (намечаемых к строительству) объектов и комплексов в порядке, установленном уполномоченным органом по делам архитектуры, градостроительства и строительства;</w:t>
      </w:r>
    </w:p>
    <w:bookmarkEnd w:id="29"/>
    <w:bookmarkStart w:name="z6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государственного архитектурно-строительного контроля и надзора за качеством строительства объектов, применение установленных Кодексом Республики Казахстан об административных правонарушениях административных мер воздействия к нарушителям архитектурно-градостроительной дисциплины на этих объектах;</w:t>
      </w:r>
    </w:p>
    <w:bookmarkEnd w:id="30"/>
    <w:bookmarkStart w:name="z6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лицензирования в сфере архитектурной, градостроительной и строительной деятельности;</w:t>
      </w:r>
    </w:p>
    <w:bookmarkEnd w:id="31"/>
    <w:bookmarkStart w:name="z6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принятие решений о применении к нарушителям предусмотренных законодательных мер в связи с допущенными нарушениями и отклонениями от норм законодательства, государственных нормативных требований, условий и ограничений, установленных в сфере архитектурной, градостроительной и строительной деятельности;</w:t>
      </w:r>
    </w:p>
    <w:bookmarkEnd w:id="32"/>
    <w:bookmarkStart w:name="z6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аттестация экспертов на право осуществления экспертных работ и инжиниринговых услуг в сфере архитектурной, градостроительной и строительной деятельности;</w:t>
      </w:r>
    </w:p>
    <w:bookmarkEnd w:id="33"/>
    <w:bookmarkStart w:name="z6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аккредитация организаций по управлению проектами в области архитектуры, градостроительства и строительства;</w:t>
      </w:r>
    </w:p>
    <w:bookmarkEnd w:id="34"/>
    <w:bookmarkStart w:name="z6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мониторинг строящихся (реконструируемых, расширяемых, модернизируемых, капитально ремонтируемых) и введенных в эксплуатацию объектов;</w:t>
      </w:r>
    </w:p>
    <w:bookmarkEnd w:id="35"/>
    <w:bookmarkStart w:name="z6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принятие установленных законодательством мер по отношению к юридическим и должностным лицам, допустившим неустраняемые нарушения либо не устранившим допущенные нарушения в установленные нормативные сроки;</w:t>
      </w:r>
    </w:p>
    <w:bookmarkEnd w:id="36"/>
    <w:bookmarkStart w:name="z6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контроля за деятельностью технического и авторского надзоров;</w:t>
      </w:r>
    </w:p>
    <w:bookmarkEnd w:id="37"/>
    <w:bookmarkStart w:name="z6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контроля за организацией и осуществлением заказчиком (собственником) технического и авторского надзоров при строительстве объектов;</w:t>
      </w:r>
    </w:p>
    <w:bookmarkEnd w:id="38"/>
    <w:bookmarkStart w:name="z6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контроля и надзора за:</w:t>
      </w:r>
    </w:p>
    <w:bookmarkEnd w:id="39"/>
    <w:bookmarkStart w:name="z7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наличием соответствующего права на земельный участок, утвержденной проектной (проектно-сметной) документации, положительного заключения экспертизы проектов, а также уведомлением органов, осуществляющих государственный архитектурно-строительный контроль и надзор, о начале производства строительно-монтажных работ;</w:t>
      </w:r>
    </w:p>
    <w:bookmarkEnd w:id="40"/>
    <w:bookmarkStart w:name="z7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достоверностью данных, указанных в уведомлении;</w:t>
      </w:r>
    </w:p>
    <w:bookmarkEnd w:id="41"/>
    <w:bookmarkStart w:name="z7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наличием лицензии на право осуществления соответствующих видов лицензируемой архитектурной, градостроительной и строительной деятельности;</w:t>
      </w:r>
    </w:p>
    <w:bookmarkEnd w:id="42"/>
    <w:bookmarkStart w:name="z7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4)соответствием выполненных (выполняемых) строительно-монтажных работ, применяемых строительных материалов, изделий, конструкций и оборудования утвержденным проектным решениям и государственным (межгосударственным) нормативам, в том числе по обеспечению прочности, устойчивости, надежности несущих и ограждающих конструкций и эксплуатационных качеств зданий (сооружений);</w:t>
      </w:r>
    </w:p>
    <w:bookmarkEnd w:id="43"/>
    <w:bookmarkStart w:name="z7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организацией и осуществлением подрядчиком (генподрядчиком) всех видов и форм собственного производственного контроля и надзора качества строительства (входного, операционного, приемочного, лабораторного, геодезического и других);</w:t>
      </w:r>
    </w:p>
    <w:bookmarkEnd w:id="44"/>
    <w:bookmarkStart w:name="z7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своевременностью и правильностью оформления исполнительной документации;</w:t>
      </w:r>
    </w:p>
    <w:bookmarkEnd w:id="45"/>
    <w:bookmarkStart w:name="z7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организацией и осуществлением заказчиком (собственником) технического и авторского надзоров при строительстве объектов;</w:t>
      </w:r>
    </w:p>
    <w:bookmarkEnd w:id="46"/>
    <w:bookmarkStart w:name="z7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соблюдением лицами, осуществляющими технический и авторский надзоры, требований, установленных законодательством Республики Казахстан об архитектурной, градостроительной и строительной деятельности;</w:t>
      </w:r>
    </w:p>
    <w:bookmarkEnd w:id="47"/>
    <w:bookmarkStart w:name="z7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допущенных нарушений государственных нормативов и (или) отклонений от утвержденных проектов (проектных решений), принятие решения (выдача предписания):</w:t>
      </w:r>
    </w:p>
    <w:bookmarkEnd w:id="48"/>
    <w:bookmarkStart w:name="z7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запрещении применения строительных материалов, изделий, конструкций и оборудования, не соответствующих национальным стандартам и техническим условиям;</w:t>
      </w:r>
    </w:p>
    <w:bookmarkEnd w:id="49"/>
    <w:bookmarkStart w:name="z8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 устранении заказчиком (застройщиком) и (или) подрядной строительно-монтажной организацией (предприятием) допущенных нарушений в установленные сроки;</w:t>
      </w:r>
    </w:p>
    <w:bookmarkEnd w:id="50"/>
    <w:bookmarkStart w:name="z8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 приостановлении строительно-монтажных работ;</w:t>
      </w:r>
    </w:p>
    <w:bookmarkEnd w:id="51"/>
    <w:bookmarkStart w:name="z8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незаконных переоборудования и перепланировки жилых и нежилых помещений, принятие решения (выдача предписания):</w:t>
      </w:r>
    </w:p>
    <w:bookmarkEnd w:id="52"/>
    <w:bookmarkStart w:name="z8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 устранении заказчиком допущенных нарушений в установленные сроки;</w:t>
      </w:r>
    </w:p>
    <w:bookmarkEnd w:id="53"/>
    <w:bookmarkStart w:name="z8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 приостановлении строительно-монтажных работ;</w:t>
      </w:r>
    </w:p>
    <w:bookmarkEnd w:id="54"/>
    <w:bookmarkStart w:name="z8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приема уведомлений о начале производства строительно-монтажных работ;</w:t>
      </w:r>
    </w:p>
    <w:bookmarkEnd w:id="55"/>
    <w:bookmarkStart w:name="z8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сверки утвержденного акта приемки объекта в эксплуатацию с приложением к нему технических характеристик объекта, декларации о соответствии и заключений о качестве строительно-монтажных работ и соответствии выполненных работ утвержденному проекту на предмет соблюдения заказчиком норм и требований, установленных законодательством Республики Казахстан об архитектурной, градостроительной и строительной деятельности;</w:t>
      </w:r>
    </w:p>
    <w:bookmarkEnd w:id="56"/>
    <w:bookmarkStart w:name="z8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установление соответствия заявителя квалификационным или разрешительным требованиям;</w:t>
      </w:r>
    </w:p>
    <w:bookmarkEnd w:id="57"/>
    <w:bookmarkStart w:name="z8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разрешительного контроля;</w:t>
      </w:r>
    </w:p>
    <w:bookmarkEnd w:id="58"/>
    <w:bookmarkStart w:name="z8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ведение государственного электронного реестра разрешений и уведомлений;</w:t>
      </w:r>
    </w:p>
    <w:bookmarkEnd w:id="59"/>
    <w:bookmarkStart w:name="z9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разрешительных процедур и лицензирования в электронном виде посредством государственной информационной системы разрешений и уведомлений согласно правилам ее функционирования;</w:t>
      </w:r>
    </w:p>
    <w:bookmarkEnd w:id="60"/>
    <w:bookmarkStart w:name="z9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запроса в государственные органы о согласовании выдачи разрешения в части соответствия заявителя требованиям законодательства Республики Казахстан;</w:t>
      </w:r>
    </w:p>
    <w:bookmarkEnd w:id="61"/>
    <w:bookmarkStart w:name="z9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уведомительного порядка в электронном виде посредством государственной информационной системы разрешений и уведомлений согласно правилам ее функционирования;</w:t>
      </w:r>
    </w:p>
    <w:bookmarkEnd w:id="62"/>
    <w:bookmarkStart w:name="z9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 соблюдения заявителем требований, установленных нормативными правовыми актами;</w:t>
      </w:r>
    </w:p>
    <w:bookmarkEnd w:id="63"/>
    <w:bookmarkStart w:name="z9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административных процедур в пределах своей компетенции и в соответствии с Конституцией Республики Казахстан, Административным процедурно-процессуальным кодексом Республики Казахстан и иными нормативными правовыми актами Республики Казахстан;</w:t>
      </w:r>
    </w:p>
    <w:bookmarkEnd w:id="64"/>
    <w:bookmarkStart w:name="z9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разработка проектов нормативных правовых актов в пределах своей компетенции;</w:t>
      </w:r>
    </w:p>
    <w:bookmarkEnd w:id="65"/>
    <w:bookmarkStart w:name="z9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государственного контроля в сфере долевого участия в жилищном строительстве;</w:t>
      </w:r>
    </w:p>
    <w:bookmarkEnd w:id="66"/>
    <w:bookmarkStart w:name="z9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проверок субъектов архитектурной, градостроительной и строительной деятельности, субъектов законодательного акта Республики Казахстан о долевом участии в жилищном строительстве в порядке, установленном Предпринимательским кодексом Республики Казахстан.</w:t>
      </w:r>
    </w:p>
    <w:bookmarkEnd w:id="67"/>
    <w:bookmarkStart w:name="z98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 коллегиальных органов (при наличии)</w:t>
      </w:r>
    </w:p>
    <w:bookmarkEnd w:id="68"/>
    <w:bookmarkStart w:name="z9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Управления осуществляется первым руководителем, который несет персональную ответственность за выполнение возложенных на Управление задач и осуществление им своих полномочий.</w:t>
      </w:r>
    </w:p>
    <w:bookmarkEnd w:id="69"/>
    <w:bookmarkStart w:name="z10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Первый руководитель Управления назначается на должность и освобождается от должности в соответствии с действующим трудовым законодательством Республики Казахстан и Законом Республики Казахстан "О государственной службе Республики Казахстан".</w:t>
      </w:r>
    </w:p>
    <w:bookmarkEnd w:id="70"/>
    <w:bookmarkStart w:name="z10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Первый руководитель Управления не имеет заместителей.</w:t>
      </w:r>
    </w:p>
    <w:bookmarkEnd w:id="71"/>
    <w:bookmarkStart w:name="z10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первого руководителя Управления:</w:t>
      </w:r>
    </w:p>
    <w:bookmarkEnd w:id="72"/>
    <w:bookmarkStart w:name="z10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назначает на должности и освобождает от должностей сотрудников Управления в соответствии с действующим трудовым законодательством Республики Казахстан и Законом Республики Казахстан "О государственной службе Республики Казахстан";</w:t>
      </w:r>
    </w:p>
    <w:bookmarkEnd w:id="73"/>
    <w:bookmarkStart w:name="z10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утверждает положения о структурных подразделениях и должностные инструкции сотрудников Управления;</w:t>
      </w:r>
    </w:p>
    <w:bookmarkEnd w:id="74"/>
    <w:bookmarkStart w:name="z10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без доверенности действует от имени Управления и представляет его интересы во всех государственных органах и иных организациях;</w:t>
      </w:r>
    </w:p>
    <w:bookmarkEnd w:id="75"/>
    <w:bookmarkStart w:name="z10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имеет право первой подписи;</w:t>
      </w:r>
    </w:p>
    <w:bookmarkEnd w:id="76"/>
    <w:bookmarkStart w:name="z10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утверждает план финансирования по обязательствам и платежам;</w:t>
      </w:r>
    </w:p>
    <w:bookmarkEnd w:id="77"/>
    <w:bookmarkStart w:name="z10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выдает доверенности сотрудникам Управления;</w:t>
      </w:r>
    </w:p>
    <w:bookmarkEnd w:id="78"/>
    <w:bookmarkStart w:name="z10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издает приказы и дает указания по вопросам, входящим в его компетенцию, обязательные для выполнения сотрудниками Управления;</w:t>
      </w:r>
    </w:p>
    <w:bookmarkEnd w:id="79"/>
    <w:bookmarkStart w:name="z11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правильным и эффективным расходованием бюджетных средств в соответствии с открытыми лимитами по их целевым назначениям, согласно утвержденным планам финансирования с учетом внесенных в установленном порядке изменений;</w:t>
      </w:r>
    </w:p>
    <w:bookmarkEnd w:id="80"/>
    <w:bookmarkStart w:name="z11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установленном законодательством порядке решает вопросы поощрения, оказания материальной помощи, наложения дисциплинарных взысканий;</w:t>
      </w:r>
    </w:p>
    <w:bookmarkEnd w:id="81"/>
    <w:bookmarkStart w:name="z11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качественным предоставлением государственных услуг;</w:t>
      </w:r>
    </w:p>
    <w:bookmarkEnd w:id="82"/>
    <w:bookmarkStart w:name="z11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и руководит работой Управления, обеспечивает соблюдение законодательства о государственных гарантиях равных прав и равных возможностей мужчин и женщин;</w:t>
      </w:r>
    </w:p>
    <w:bookmarkEnd w:id="83"/>
    <w:bookmarkStart w:name="z11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несет персональную ответственность за соблюдение антикоррупционного законодательства сотрудниками Управления;</w:t>
      </w:r>
    </w:p>
    <w:bookmarkEnd w:id="84"/>
    <w:bookmarkStart w:name="z11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рассматривает дела об административных правонарушениях и налагает административные взыскания в соответствии с Кодексом Республики Казахстан об административных правонарушениях.</w:t>
      </w:r>
    </w:p>
    <w:bookmarkEnd w:id="85"/>
    <w:bookmarkStart w:name="z11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Управления в период его отсутствия осуществляется лицом его замещающим в соответствии с действующим трудовым законодательством Республики Казахстан и Законом Республики Казахстан "О государственной службе Республики Казахстан".</w:t>
      </w:r>
    </w:p>
    <w:bookmarkEnd w:id="86"/>
    <w:bookmarkStart w:name="z117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87"/>
    <w:bookmarkStart w:name="z11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Управление может иметь на праве оперативного управления обособленное имущество в случаях предусмотренных законодательством.</w:t>
      </w:r>
    </w:p>
    <w:bookmarkEnd w:id="88"/>
    <w:bookmarkStart w:name="z11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 </w:t>
      </w:r>
    </w:p>
    <w:bookmarkEnd w:id="89"/>
    <w:bookmarkStart w:name="z12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Имущество, закрепленное за Управлением относится к коммунальной собственности.</w:t>
      </w:r>
    </w:p>
    <w:bookmarkEnd w:id="90"/>
    <w:bookmarkStart w:name="z12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Управление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бюджетным законодательством Республики Казахстан и Законом Республики Казахстан "О государственном имуществе".</w:t>
      </w:r>
    </w:p>
    <w:bookmarkEnd w:id="91"/>
    <w:bookmarkStart w:name="z122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92"/>
    <w:bookmarkStart w:name="z12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Реорганизация и упразднение Управления осуществляется в соответствии с Гражданским кодексом Республики Казахстан, Законом Республики Казахстан "О государственном имуществе", Законом Республики Казахстан "О государственной регистрации юридических лиц и учетной регистрации филиалов и представительств".</w:t>
      </w:r>
    </w:p>
    <w:bookmarkEnd w:id="9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