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d7a40" w14:textId="2bd7a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коммунальном государственном учреждении "Управление предпринимательства и индустриально-инновационного развития акимата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19 апреля 2022 года № 85.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Административного процедурно-процессуального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предпринимательства и индустриально-инновационного развития акимата Северо-Казахстанской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предпринимательства и индустриально-инновационного развития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вышеуказанного Положения в органах юстиции в установленном законодательством порядке;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двадцати календарных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Северо-Казахстанской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Северо-Казахстанской области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Северо-Казахстанской области по курируемым вопросам.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"19" апреля 2022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85</w:t>
            </w:r>
          </w:p>
        </w:tc>
      </w:tr>
    </w:tbl>
    <w:bookmarkStart w:name="z2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ПОЛОЖЕНИЕ  о коммунальном государственном учреждении "Управление предпринимательства и индустриально-инновационного развития акимата Северо-Казахстанской области"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постановления акимата Северо-Казахстанской области от 07.07.2026 </w:t>
      </w:r>
      <w:r>
        <w:rPr>
          <w:rFonts w:ascii="Times New Roman"/>
          <w:b w:val="false"/>
          <w:i w:val="false"/>
          <w:color w:val="ff0000"/>
          <w:sz w:val="28"/>
        </w:rPr>
        <w:t>№ 179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Петропавловск, 2026 год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2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предпринимательства и индустриально-инновационного развития акимата Северо-Казахстанской области" (далее – Управление предпринимательства и индустриально-инновационного развития) является государственным органом Республики Казахстан, осуществляющим руководство в сферах предпринимательства, индустриально-инновационного развития и туризма на территории Северо-Казахстанской области.</w:t>
      </w:r>
    </w:p>
    <w:bookmarkEnd w:id="9"/>
    <w:bookmarkStart w:name="z2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предпринимательства и индустриально-инновационного развития имеет подведомственную организацию:</w:t>
      </w:r>
    </w:p>
    <w:bookmarkEnd w:id="10"/>
    <w:bookmarkStart w:name="z2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акционерное общество "Социально-предпринимательская корпорация "Солтүстік".</w:t>
      </w:r>
    </w:p>
    <w:bookmarkEnd w:id="11"/>
    <w:bookmarkStart w:name="z3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предпринимательства и индустриально-инновационного развития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"/>
    <w:bookmarkStart w:name="z3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предпринимательства и индустриально-инновационного развития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3"/>
    <w:bookmarkStart w:name="z3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предпринимательства и индустриально-инновационного развития вступает в гражданско-правовые отношения от собственного имени.</w:t>
      </w:r>
    </w:p>
    <w:bookmarkEnd w:id="14"/>
    <w:bookmarkStart w:name="z3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предпринимательства и индустриально-инновационного развития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5"/>
    <w:bookmarkStart w:name="z3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предпринимательства и индустриально-инновационного развития по вопросам своей компетенции в установленном законодательством порядке принимает решения, оформляемые приказами руководителя Управления предпринимательства и индустриально-инновационного развития и другими актами, предусмотренными законодательством Республики Казахстан.</w:t>
      </w:r>
    </w:p>
    <w:bookmarkEnd w:id="16"/>
    <w:bookmarkStart w:name="z3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предпринимательства и индустриально-инновационного развития утверждаются в соответствии с законодательством Республики Казахстан.</w:t>
      </w:r>
    </w:p>
    <w:bookmarkEnd w:id="17"/>
    <w:bookmarkStart w:name="z3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150011, Северо-Казахстанская область, город Петропавловск, улица Конституции Казахстана, 58.</w:t>
      </w:r>
    </w:p>
    <w:bookmarkEnd w:id="18"/>
    <w:bookmarkStart w:name="z3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 предпринимательства и индустриально-инновационного развития.</w:t>
      </w:r>
    </w:p>
    <w:bookmarkEnd w:id="19"/>
    <w:bookmarkStart w:name="z3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Управления предпринимательства и индустриально-инновационного развития осуществляется из республиканского и местных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bookmarkEnd w:id="20"/>
    <w:bookmarkStart w:name="z3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предпринимательства и индустриально-инновационного развития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 предпринимательства и индустриально-инновационного развития.</w:t>
      </w:r>
    </w:p>
    <w:bookmarkEnd w:id="21"/>
    <w:bookmarkStart w:name="z4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предпринимательства и индустриально-инновационного развития законодательными актами предоставлено право осуществлять приносящую доходы деятельность, то доходы направляются в государственный бюджет, если иное не установлено законодательством Республики Казахстан.</w:t>
      </w:r>
    </w:p>
    <w:bookmarkEnd w:id="22"/>
    <w:bookmarkStart w:name="z4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23"/>
    <w:bookmarkStart w:name="z4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"/>
    <w:bookmarkStart w:name="z4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развитие приоритетных отраслей промышленности, обеспечивающих рост еҰ конкурентоспособности;</w:t>
      </w:r>
    </w:p>
    <w:bookmarkEnd w:id="25"/>
    <w:bookmarkStart w:name="z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привлечению отечественных и иностранных инвестиций в приоритетные секторы экономики посредством расширения инструментов и доступности источников финансирования;</w:t>
      </w:r>
    </w:p>
    <w:bookmarkEnd w:id="26"/>
    <w:bookmarkStart w:name="z4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содействие производству продукции, соответствующей международным стандартам, внедрению систем менеджмента и технологического перевооружения;</w:t>
      </w:r>
    </w:p>
    <w:bookmarkEnd w:id="27"/>
    <w:bookmarkStart w:name="z4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формированию эффективной региональной инновационной системы и развитию инновационной инфраструктуры;</w:t>
      </w:r>
    </w:p>
    <w:bookmarkEnd w:id="28"/>
    <w:bookmarkStart w:name="z4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содействие модернизации технического, технологического и управленческого уровней отечественных предприятий;</w:t>
      </w:r>
    </w:p>
    <w:bookmarkEnd w:id="29"/>
    <w:bookmarkStart w:name="z4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содействие усилению социальной эффективности развития приоритетных отраслей промышленности и реализации инвестиционных проектов;</w:t>
      </w:r>
    </w:p>
    <w:bookmarkEnd w:id="30"/>
    <w:bookmarkStart w:name="z4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эффективного взаимодействия местного исполнительного органа и бизнеса в процессе развития приоритетных секторов экономики;</w:t>
      </w:r>
    </w:p>
    <w:bookmarkEnd w:id="31"/>
    <w:bookmarkStart w:name="z5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содействие снижению административных барьеров, препятствующих развитию предпринимательской деятельности;</w:t>
      </w:r>
    </w:p>
    <w:bookmarkEnd w:id="32"/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проведения государственной торговой политики;</w:t>
      </w:r>
    </w:p>
    <w:bookmarkEnd w:id="33"/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проведения государственной политики в сфере туризма;</w:t>
      </w:r>
    </w:p>
    <w:bookmarkEnd w:id="34"/>
    <w:bookmarkStart w:name="z5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проведения (реализации) инвестиционной политики.</w:t>
      </w:r>
    </w:p>
    <w:bookmarkEnd w:id="35"/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37"/>
    <w:bookmarkStart w:name="z5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запрос и получение в установленном порядке от исполнительных органов области, а также организаций, учреждений и предприятий независимо от форм собственности документов, заключений, справочных и иных материалов, необходимых для осуществления функций, возложенных на управление;</w:t>
      </w:r>
    </w:p>
    <w:bookmarkEnd w:id="38"/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представление в установленном порядке интересов управления в суде, а также в других организациях при рассмотрении правовых вопросов деятельности управления.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разъяснение по вопросам, входящим в компетенцию управления;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и проведение в установленном законодательством Республики Казахстан порядке конкурсов по государственным закупкам товаров, работ и услуг;</w:t>
      </w:r>
    </w:p>
    <w:bookmarkEnd w:id="42"/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создание рабочих групп, комиссий, штабов по вопросам, входящим в компетенцию Управления предпринимательства и индустриально-инновационного развития, с привлечением к работе специалистов государственных органов и иных организаций, а также отечественных и иностранных экспертов и специалистов;</w:t>
      </w:r>
    </w:p>
    <w:bookmarkEnd w:id="43"/>
    <w:bookmarkStart w:name="z6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рассмотрение в установленном порядке обращений физических и юридических лиц;</w:t>
      </w:r>
    </w:p>
    <w:bookmarkEnd w:id="44"/>
    <w:bookmarkStart w:name="z6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осуществлять работу по открытости и прозрачности деятельности государственного органа, в том числе наполнение и сопровождение порталов "Открытые данные", "Открытые бюджеты", "Открытые НПА", "Открытый диалог".</w:t>
      </w:r>
    </w:p>
    <w:bookmarkEnd w:id="45"/>
    <w:bookmarkStart w:name="z6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6"/>
    <w:bookmarkStart w:name="z6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реализация бюджетных программ Управления предпринимательства и индустриально-инновационного развития, подготовка отчҰтов по ним;</w:t>
      </w:r>
    </w:p>
    <w:bookmarkEnd w:id="47"/>
    <w:bookmarkStart w:name="z6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проведения информационно-консультационных, презентационно-выставочных мероприятий в форумах, конференциях, слҰтах, фестивалях, выставках на территории республики и за еҰ пределами, в том числе для субъектов бизнеса и организация их участия;</w:t>
      </w:r>
    </w:p>
    <w:bookmarkEnd w:id="48"/>
    <w:bookmarkStart w:name="z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 разработке концепций и подходов к развитию сфер экономической деятельности области, курируемых управлением;</w:t>
      </w:r>
    </w:p>
    <w:bookmarkEnd w:id="49"/>
    <w:bookmarkStart w:name="z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внесение в соответствующие государственные органы предложений о включении положений, изменений и дополнений в нормативные правовые акты по вопросам своей компетенции;</w:t>
      </w:r>
    </w:p>
    <w:bookmarkEnd w:id="50"/>
    <w:bookmarkStart w:name="z6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разработке, координация и мониторинг реализации стратегических, программных документов республиканского и местного уровней в части развития промышленности, инвестиций, туризма, торговли и развития предпринимательства;</w:t>
      </w:r>
    </w:p>
    <w:bookmarkEnd w:id="51"/>
    <w:bookmarkStart w:name="z7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участие в разработке отраслевого раздела Прогноза социально-экономического развития области;</w:t>
      </w:r>
    </w:p>
    <w:bookmarkEnd w:id="52"/>
    <w:bookmarkStart w:name="z7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участие в разработке и реализации отраслевых разделов Программы развития Северо-Казахстанской области, подготовка отчҰтов по ним;</w:t>
      </w:r>
    </w:p>
    <w:bookmarkEnd w:id="53"/>
    <w:bookmarkStart w:name="z7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взаимодействие с центральными государственными органами, институтами развития, областными и территориальными организациями, акиматами районов и города Петропавловска по вопросам индустриально-инновационного развития, инвестиционного и туристского потенциала, торговли и развития предпринимательства в регионе;</w:t>
      </w:r>
    </w:p>
    <w:bookmarkEnd w:id="54"/>
    <w:bookmarkStart w:name="z7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мониторинг промышленно-инновационных проектов региона, включенных в единую карту индустриализации;</w:t>
      </w:r>
    </w:p>
    <w:bookmarkEnd w:id="55"/>
    <w:bookmarkStart w:name="z7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определение приоритетных направлений развития науки в регионе и организация финансирования научных, научно-технических проектов и программ, реализуемых в регионе;</w:t>
      </w:r>
    </w:p>
    <w:bookmarkEnd w:id="56"/>
    <w:bookmarkStart w:name="z7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оказание помощи в методической, консультационной, практической работе субъектам индустриально-инновационной системы, осуществляющим государственную поддержку индустриально-инновационной деятельности;</w:t>
      </w:r>
    </w:p>
    <w:bookmarkEnd w:id="57"/>
    <w:bookmarkStart w:name="z7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в уполномоченный орган по государственному планированию предложений по определению приоритетных секторов экономики;</w:t>
      </w:r>
    </w:p>
    <w:bookmarkEnd w:id="58"/>
    <w:bookmarkStart w:name="z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предоставление в уполномоченный орган в области государственной поддержки индустриально-инновационной деятельности информации о реализации мер государственной поддержки индустриально-инновационной деятельности;</w:t>
      </w:r>
    </w:p>
    <w:bookmarkEnd w:id="59"/>
    <w:bookmarkStart w:name="z7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координации реализации отраслевых программ в сфере индустриально-инновационной деятельности на территории области;</w:t>
      </w:r>
    </w:p>
    <w:bookmarkEnd w:id="60"/>
    <w:bookmarkStart w:name="z7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реализация в пределах своей компетенции государственной политики в сфере функционирования специальной экономической зоны "Qyzyljar";</w:t>
      </w:r>
    </w:p>
    <w:bookmarkEnd w:id="61"/>
    <w:bookmarkStart w:name="z8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привлечение потенциальных участников специальной экономической зоны "Qyzyljar" для участия в деятельности специальной экономической зоны "Qyzyljar";</w:t>
      </w:r>
    </w:p>
    <w:bookmarkEnd w:id="62"/>
    <w:bookmarkStart w:name="z8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мониторинга выполнения участниками специальной экономической зоны "Qyzyljar" условий договоров об осуществлении деятельности, а также анализ данных мониторинга;</w:t>
      </w:r>
    </w:p>
    <w:bookmarkEnd w:id="63"/>
    <w:bookmarkStart w:name="z8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заключение с управляющей компанией специальной экономической зоны, в создании которой участвует негосударственное юридическое лицо, договора по надлежащему исполнению функций управляющей компании специальной экономической зоны;</w:t>
      </w:r>
    </w:p>
    <w:bookmarkEnd w:id="64"/>
    <w:bookmarkStart w:name="z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заключение с управляющей компанией специальной экономической или индустриальной зоны, в создании которой участвует негосударственное юридическое лицо, договора по надлежащему исполнению функций управляющей компании индустриальной зоны республиканского значения;</w:t>
      </w:r>
    </w:p>
    <w:bookmarkEnd w:id="65"/>
    <w:bookmarkStart w:name="z8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содействие развитию и продвижению экспорта продукции местных товаропроизводителей;</w:t>
      </w:r>
    </w:p>
    <w:bookmarkEnd w:id="66"/>
    <w:bookmarkStart w:name="z8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деятельности Регионального совета по экспорту Северо-Казахстанской области;</w:t>
      </w:r>
    </w:p>
    <w:bookmarkEnd w:id="67"/>
    <w:bookmarkStart w:name="z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выработка предложений по организации производств в рамках импортозамещения;</w:t>
      </w:r>
    </w:p>
    <w:bookmarkEnd w:id="68"/>
    <w:bookmarkStart w:name="z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выработка и реализация мер по вопросам индустриально-инновационного развития и улучшения инвестиционного климата в регионе;</w:t>
      </w:r>
    </w:p>
    <w:bookmarkEnd w:id="69"/>
    <w:bookmarkStart w:name="z8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взаимодействие с посольствами, центральными государственными органами, национальными компаниями, институтами развития, областными и территориальными организациями, акиматами районов и города Петропавловска по вопросам развития инвестиционного потенциала в регионе;</w:t>
      </w:r>
    </w:p>
    <w:bookmarkEnd w:id="70"/>
    <w:bookmarkStart w:name="z8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координация деятельности в части привлечения инвестиций региональной организации в области привлечения инвестиций в Северо-Казахстанскую область;</w:t>
      </w:r>
    </w:p>
    <w:bookmarkEnd w:id="71"/>
    <w:bookmarkStart w:name="z9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организация деятельности Совета по привлечению инвестиций (Инвестиционного штаба) Северо-Казахстанской области;</w:t>
      </w:r>
    </w:p>
    <w:bookmarkEnd w:id="72"/>
    <w:bookmarkStart w:name="z9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мероприятий по привлечению частных инвестиций в регион;</w:t>
      </w:r>
    </w:p>
    <w:bookmarkEnd w:id="73"/>
    <w:bookmarkStart w:name="z9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формирование, продвижение, мониторинг, сопровождение инвестиционных проектов области с иностранным и отечественным участием;</w:t>
      </w:r>
    </w:p>
    <w:bookmarkEnd w:id="74"/>
    <w:bookmarkStart w:name="z9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согласование предоставления земельных участков из государственной собственности заявителю инвестиционного проекта в рамках инвестиционных контрактов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в рамках Координационного совета;</w:t>
      </w:r>
    </w:p>
    <w:bookmarkEnd w:id="75"/>
    <w:bookmarkStart w:name="z9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продвижение благоприятного инвестиционного имиджа региона, в том числе предоставление информации об инвестиционных возможностях региона в посольства и загранучреждения Республики Казахстан в рамках трехуровневой системы привлечения инвестиций;</w:t>
      </w:r>
    </w:p>
    <w:bookmarkEnd w:id="76"/>
    <w:bookmarkStart w:name="z9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формирование и мониторинг реализации инвестиционных проектов в рамках Общенационального пула;</w:t>
      </w:r>
    </w:p>
    <w:bookmarkEnd w:id="77"/>
    <w:bookmarkStart w:name="z9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мониторинг и проведение анализа развития отраслей промышленности с подготовкой информации руководству области;</w:t>
      </w:r>
    </w:p>
    <w:bookmarkEnd w:id="78"/>
    <w:bookmarkStart w:name="z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формирования перечня производителей и производимых ими товаров, работ, оказываемых услуг, который ежеквартально представляется в компетентный орган в целях формирования и ведения реестра;</w:t>
      </w:r>
    </w:p>
    <w:bookmarkEnd w:id="79"/>
    <w:bookmarkStart w:name="z9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организация реализации государственной политики по развитию обрабатывающих отраслей промышленности;</w:t>
      </w:r>
    </w:p>
    <w:bookmarkEnd w:id="80"/>
    <w:bookmarkStart w:name="z9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обеспечение участия в мониторинге казахстанского содержания товаров, работ и услуг предприятий обрабатывающей промышленности области;</w:t>
      </w:r>
    </w:p>
    <w:bookmarkEnd w:id="81"/>
    <w:bookmarkStart w:name="z10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организация проведения экспертизы проектных документов по общераспространенным полезным ископаемым;</w:t>
      </w:r>
    </w:p>
    <w:bookmarkEnd w:id="82"/>
    <w:bookmarkStart w:name="z10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хранение контрактов на разведку, добычу общераспространенных полезных ископаемых;</w:t>
      </w:r>
    </w:p>
    <w:bookmarkEnd w:id="83"/>
    <w:bookmarkStart w:name="z10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38) выдача разрешения на переход права недропользования (доли права недропользования) и (или) объектов, связанных с правом недропользования,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недрах и недропользовании", а также регистрация сделки по передаче права недропользования в залог по общераспространенным полезным ископаемым;</w:t>
      </w:r>
    </w:p>
    <w:bookmarkEnd w:id="84"/>
    <w:bookmarkStart w:name="z10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рассмотрение заявок и выдача разрешения на право недропользования при строительстве (реконструкции) и ремонте автомобильных дорог общего пользования, железных дорог и гидросооружений;</w:t>
      </w:r>
    </w:p>
    <w:bookmarkEnd w:id="85"/>
    <w:bookmarkStart w:name="z10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рассмотрение заявок и выдача лицензий на добычу общераспространенных полезных ископаемых, на старательство;</w:t>
      </w:r>
    </w:p>
    <w:bookmarkEnd w:id="86"/>
    <w:bookmarkStart w:name="z10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участие в переговорах с недропользователем для решения вопросов, связанных с соблюдением социально-экономических и экологических интересов населения региона при получении лицензии на добычу общераспространенных полезных ископаемых, старательства;</w:t>
      </w:r>
    </w:p>
    <w:bookmarkEnd w:id="87"/>
    <w:bookmarkStart w:name="z10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проведение переговоров по внесению изменений и дополнений в контракт на недропользование;</w:t>
      </w:r>
    </w:p>
    <w:bookmarkEnd w:id="88"/>
    <w:bookmarkStart w:name="z10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формирование комиссии по ликвидации объектов недропользования и участие в ее работе;</w:t>
      </w:r>
    </w:p>
    <w:bookmarkEnd w:id="89"/>
    <w:bookmarkStart w:name="z10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ведение переговоров с недропользователем об условиях контрактов в рамках деятельности экспертной комиссии по вопросам недропользования на разведку и добычу общераспространенных полезных ископаемых;</w:t>
      </w:r>
    </w:p>
    <w:bookmarkEnd w:id="90"/>
    <w:bookmarkStart w:name="z10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обеспечение исполнения и прекращения действия контрактов на разведку или добычу общераспространенных полезных ископаемых и отзыва лицензий на добычу общераспространенных полезных ископаемых и старательства;</w:t>
      </w:r>
    </w:p>
    <w:bookmarkEnd w:id="91"/>
    <w:bookmarkStart w:name="z11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принятие решений о возобновлении действия контрактов на разведку или добычу по общераспространенным полезным ископаемым;</w:t>
      </w:r>
    </w:p>
    <w:bookmarkEnd w:id="92"/>
    <w:bookmarkStart w:name="z11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обеспечение доступа к информации о выданных лицензиях на добычу общераспространенных полезных ископаемых и лицензиях на старательство;</w:t>
      </w:r>
    </w:p>
    <w:bookmarkEnd w:id="93"/>
    <w:bookmarkStart w:name="z11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выдача разрешения на использование ликвидационного фонда недропользователей;</w:t>
      </w:r>
    </w:p>
    <w:bookmarkEnd w:id="94"/>
    <w:bookmarkStart w:name="z11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осуществление мониторинга за исполнением контрактных и лицензионных обязательств по общераспространенным полезным ископаемым;</w:t>
      </w:r>
    </w:p>
    <w:bookmarkEnd w:id="95"/>
    <w:bookmarkStart w:name="z11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осуществление контроля за соблюдением недропользователями условий контрактов на разведку и добычу по общераспространенным полезным ископаемым, лицензий на добычу общераспространенных полезных ископаемых, на старательство;</w:t>
      </w:r>
    </w:p>
    <w:bookmarkEnd w:id="96"/>
    <w:bookmarkStart w:name="z11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регистрация договора залога права недропользования на разведку, добычу общераспространенных полезных ископаемых;</w:t>
      </w:r>
    </w:p>
    <w:bookmarkEnd w:id="97"/>
    <w:bookmarkStart w:name="z11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выдача заключения об отсутствии или малозначительности полезных ископаемых в недрах под участком предстоящей застройки;</w:t>
      </w:r>
    </w:p>
    <w:bookmarkEnd w:id="98"/>
    <w:bookmarkStart w:name="z11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выдача разрешения на застройку площадей залегания полезных ископаемых;</w:t>
      </w:r>
    </w:p>
    <w:bookmarkEnd w:id="99"/>
    <w:bookmarkStart w:name="z11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осуществление государственного контроля за проведением операций по добыче общераспространенных полезных ископаемых, старательства;</w:t>
      </w:r>
    </w:p>
    <w:bookmarkEnd w:id="100"/>
    <w:bookmarkStart w:name="z11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выработка и реализация мер по вопросам развития предпринимательства и инфраструктуры по поддержке предпринимательской деятельности в регионе,</w:t>
      </w:r>
    </w:p>
    <w:bookmarkEnd w:id="101"/>
    <w:bookmarkStart w:name="z12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выдача разрешения на осуществления деятельности по сбору (заготовке), хранению, переработке и реализации юридическими лицами лома и отходов цветных и черных металлов;</w:t>
      </w:r>
    </w:p>
    <w:bookmarkEnd w:id="102"/>
    <w:bookmarkStart w:name="z12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участие в разработке стратегических, программных документов республиканского и местного уровней в части развития предпринимательства;</w:t>
      </w:r>
    </w:p>
    <w:bookmarkEnd w:id="103"/>
    <w:bookmarkStart w:name="z12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обеспечение эффективного взаимодействия местных исполнительных органов и бизнеса в процессе развития приоритетных секторов экономики;</w:t>
      </w:r>
    </w:p>
    <w:bookmarkEnd w:id="104"/>
    <w:bookmarkStart w:name="z12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содействие снижению административных барьеров, препятствующих развитию предпринимательской деятельности;</w:t>
      </w:r>
    </w:p>
    <w:bookmarkEnd w:id="105"/>
    <w:bookmarkStart w:name="z12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обеспечение реализации мер государственной поддержки частного предпринимательства, подготовка отчҰтов;</w:t>
      </w:r>
    </w:p>
    <w:bookmarkEnd w:id="106"/>
    <w:bookmarkStart w:name="z12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организация деятельности Регионального координационного совета по вопросам подведения инженерной инфраструктуры в Северо-Казахстанской области;</w:t>
      </w:r>
    </w:p>
    <w:bookmarkEnd w:id="107"/>
    <w:bookmarkStart w:name="z12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содействие в осуществлении внешнеэкономических связей по курируемым направлениям;</w:t>
      </w:r>
    </w:p>
    <w:bookmarkEnd w:id="108"/>
    <w:bookmarkStart w:name="z12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обеспечение взаимодействия и сотрудничество местных исполнительных органов с объединениями субъектов частного предпринимательства, Национальной палатой предпринимателей "Атамекен", финансовыми институтами;</w:t>
      </w:r>
    </w:p>
    <w:bookmarkEnd w:id="109"/>
    <w:bookmarkStart w:name="z12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организация деятельности экспертных советов и проведение аккредитации объединений субъектов частного предпринимательства;</w:t>
      </w:r>
    </w:p>
    <w:bookmarkEnd w:id="110"/>
    <w:bookmarkStart w:name="z12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проведение анализа предпринимательской среды, инвестиционного климата и инфраструктуры развития частного предпринимательства;</w:t>
      </w:r>
    </w:p>
    <w:bookmarkEnd w:id="111"/>
    <w:bookmarkStart w:name="z13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мониторинг цен на социально-значимые продовольственные товары, мониторинг цен на горюче-смазочные материалы;</w:t>
      </w:r>
    </w:p>
    <w:bookmarkEnd w:id="112"/>
    <w:bookmarkStart w:name="z13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осуществление в пределах своей компетенции регулирования деятельности субъектов торговой деятельности;</w:t>
      </w:r>
    </w:p>
    <w:bookmarkEnd w:id="113"/>
    <w:bookmarkStart w:name="z13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реализация механизмов стабилизации цен на социально значимые продовольственные товары;</w:t>
      </w:r>
    </w:p>
    <w:bookmarkEnd w:id="114"/>
    <w:bookmarkStart w:name="z13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организация работы областных служб торговли и питания, горюче-смазочных материалов при чрезвычайных ситуациях в мирное время и мобилизационный период;</w:t>
      </w:r>
    </w:p>
    <w:bookmarkEnd w:id="115"/>
    <w:bookmarkStart w:name="z13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осуществление координации в области туристской деятельности на территории области;</w:t>
      </w:r>
    </w:p>
    <w:bookmarkEnd w:id="116"/>
    <w:bookmarkStart w:name="z13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реализация и мониторинг мероприятий Концепции развития туристской отрасли Республики Казахстан на 2023-2029 годы;</w:t>
      </w:r>
    </w:p>
    <w:bookmarkEnd w:id="117"/>
    <w:bookmarkStart w:name="z13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разработка и реализация региональных программ и планов развития туризма;</w:t>
      </w:r>
    </w:p>
    <w:bookmarkEnd w:id="118"/>
    <w:bookmarkStart w:name="z13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координация деятельности по планированию и строительству объектов туристской индустрии;</w:t>
      </w:r>
    </w:p>
    <w:bookmarkEnd w:id="119"/>
    <w:bookmarkStart w:name="z13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лицензирование туроператорской деятельности;</w:t>
      </w:r>
    </w:p>
    <w:bookmarkEnd w:id="120"/>
    <w:bookmarkStart w:name="z13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организация профессиональной подготовки гида (гида - переводчика);</w:t>
      </w:r>
    </w:p>
    <w:bookmarkEnd w:id="121"/>
    <w:bookmarkStart w:name="z14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ведение государственного реестра туристских маршрутов и троп;</w:t>
      </w:r>
    </w:p>
    <w:bookmarkEnd w:id="122"/>
    <w:bookmarkStart w:name="z14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ведение государственных реестров лиц, осуществляющих туристскую деятельность;</w:t>
      </w:r>
    </w:p>
    <w:bookmarkEnd w:id="123"/>
    <w:bookmarkStart w:name="z14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проведение анализа рынка туристских услуг и предоставление в уполномоченный орган информации о развитии туризма на территории области;</w:t>
      </w:r>
    </w:p>
    <w:bookmarkEnd w:id="124"/>
    <w:bookmarkStart w:name="z14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разработка и внедрение мер по защите областных туристских ресурсов;</w:t>
      </w:r>
    </w:p>
    <w:bookmarkEnd w:id="125"/>
    <w:bookmarkStart w:name="z14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оказание содействия в деятельности объединений туристов и развития самостоятельного туризма;</w:t>
      </w:r>
    </w:p>
    <w:bookmarkEnd w:id="126"/>
    <w:bookmarkStart w:name="z14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предоставление туристской информации, в том числе о туристском потенциале, объектах туризма и лицах, осуществляющих туристскую деятельность;</w:t>
      </w:r>
    </w:p>
    <w:bookmarkEnd w:id="127"/>
    <w:bookmarkStart w:name="z14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обеспечение контроля за эффективностью использования финансовых средств, предназначенных для развития промышленности, инвестиций, предпринимательства и туризма в области, в пределах своих полномочий;</w:t>
      </w:r>
    </w:p>
    <w:bookmarkEnd w:id="128"/>
    <w:bookmarkStart w:name="z14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обеспечение информационного наполнения и регулярного обновления интернет-ресурсов управления;</w:t>
      </w:r>
    </w:p>
    <w:bookmarkEnd w:id="129"/>
    <w:bookmarkStart w:name="z14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разработка проектов нормативных правовых актов акимата и акима области, относящихся к компетенции управления;</w:t>
      </w:r>
    </w:p>
    <w:bookmarkEnd w:id="130"/>
    <w:bookmarkStart w:name="z14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анализ доли внутристрановой ценности в инфраструктурных проектах;</w:t>
      </w:r>
    </w:p>
    <w:bookmarkEnd w:id="131"/>
    <w:bookmarkStart w:name="z15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организация работы по рассмотрению вопросов включения индивидуальных предпринимателей и юридических лиц (за исключением субъектов крупного предпринимательства) в реестр субъектов социального предпринимательства;</w:t>
      </w:r>
    </w:p>
    <w:bookmarkEnd w:id="132"/>
    <w:bookmarkStart w:name="z15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контроль за предоставлением недропользователями обеспечения своих обязательств по ликвидации последствий проведения операций по добыче общераспространенных полезных ископаемых и старательству;</w:t>
      </w:r>
    </w:p>
    <w:bookmarkEnd w:id="133"/>
    <w:bookmarkStart w:name="z15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обеспечение государственной поддержки в рамках Единой программы поддержки малого бизнеса "Іскер аймақ";</w:t>
      </w:r>
    </w:p>
    <w:bookmarkEnd w:id="134"/>
    <w:bookmarkStart w:name="z15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осуществление прав держателя акций в отношении акционерного общества "Социально-предпринимательская корпорация "Солтүстік";</w:t>
      </w:r>
    </w:p>
    <w:bookmarkEnd w:id="135"/>
    <w:bookmarkStart w:name="z15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формирование перечня товаров, работ и услуг, производимых на территории Северо-Казахстанской области и их производителей.</w:t>
      </w:r>
    </w:p>
    <w:bookmarkEnd w:id="136"/>
    <w:bookmarkStart w:name="z155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Управления предпринимательства и индустриально-инновационного развития</w:t>
      </w:r>
    </w:p>
    <w:bookmarkEnd w:id="137"/>
    <w:bookmarkStart w:name="z15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предпринимательства и индустриально-инновационного развития осуществляется первым руководителем, который несет персональную ответственность за выполнение возложенных на Управление предпринимательства и индустриально-инновационного развития задач и осуществление им своих функций.</w:t>
      </w:r>
    </w:p>
    <w:bookmarkEnd w:id="138"/>
    <w:bookmarkStart w:name="z15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предпринимательства и индустриально-инновационного развития назначается на должность и освобождается от должности в соответствии с законодательством Республики Казахстан.</w:t>
      </w:r>
    </w:p>
    <w:bookmarkEnd w:id="139"/>
    <w:bookmarkStart w:name="z15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предпринимательства и индустриально-инновационного развития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0"/>
    <w:bookmarkStart w:name="z15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Полномочия первого руководителя Управления предпринимательства и индустриально-инновационного развития: </w:t>
      </w:r>
    </w:p>
    <w:bookmarkEnd w:id="141"/>
    <w:bookmarkStart w:name="z16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определяет обязанности и полномочия структурных подразделений; </w:t>
      </w:r>
    </w:p>
    <w:bookmarkEnd w:id="142"/>
    <w:bookmarkStart w:name="z16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на должности и освобождает от должностей сотрудников Управления предпринимательства и индустриально-инновационного развития;</w:t>
      </w:r>
    </w:p>
    <w:bookmarkEnd w:id="143"/>
    <w:bookmarkStart w:name="z16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поощрения и налагает дисциплинарные взыскания на сотрудников Управления предпринимательства и индустриально-инновационного развития;</w:t>
      </w:r>
    </w:p>
    <w:bookmarkEnd w:id="144"/>
    <w:bookmarkStart w:name="z16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Управления предпринимательства и индустриально-инновационного развития, а также дает указания, обязательные для исполнения сотрудниками Управления предпринимательства и индустриально-инновационного развития;</w:t>
      </w:r>
    </w:p>
    <w:bookmarkEnd w:id="145"/>
    <w:bookmarkStart w:name="z16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Управление предпринимательства и индустриально-инновационного развития в государственных органах, иных организациях;</w:t>
      </w:r>
    </w:p>
    <w:bookmarkEnd w:id="146"/>
    <w:bookmarkStart w:name="z16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Положения о структурных подразделениях Управления предпринимательства и индустриально-инновационного развития;</w:t>
      </w:r>
    </w:p>
    <w:bookmarkEnd w:id="147"/>
    <w:bookmarkStart w:name="z16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соблюдение законодательства о государственных гарантиях равных прав и равных возможностей мужчин и женщин;</w:t>
      </w:r>
    </w:p>
    <w:bookmarkEnd w:id="148"/>
    <w:bookmarkStart w:name="z16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несет персональную ответственность за выполнение возложенных на Управление предпринимательства и индустриально-инновационного развития задач и функций, а также за соблюдение антикоррупционного законодательства сотрудниками;</w:t>
      </w:r>
    </w:p>
    <w:bookmarkEnd w:id="149"/>
    <w:bookmarkStart w:name="z16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уполномочивает сотрудников представлять Управление предпринимательства и индустриально-инновационного развития в суде и других государственных и негосударственных органах и организациях.</w:t>
      </w:r>
    </w:p>
    <w:bookmarkEnd w:id="150"/>
    <w:bookmarkStart w:name="z16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предпринимательства и индустриально-инновационного развития в период его отсутствия осуществляется лицом, его замещающим в соответствии с действующим законодательством.</w:t>
      </w:r>
    </w:p>
    <w:bookmarkEnd w:id="151"/>
    <w:bookmarkStart w:name="z17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152"/>
    <w:bookmarkStart w:name="z17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Коллегиальных органов Управление предпринимательства и индустриально-инновационного развития не имеет.</w:t>
      </w:r>
    </w:p>
    <w:bookmarkEnd w:id="153"/>
    <w:bookmarkStart w:name="z172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154"/>
    <w:bookmarkStart w:name="z17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Управление предпринимательства и индустриально-инновационного развития может иметь на праве оперативного управления обособленное имущество в случаях, предусмотренных законодательством.</w:t>
      </w:r>
    </w:p>
    <w:bookmarkEnd w:id="155"/>
    <w:bookmarkStart w:name="z17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предпринимательства и индустриально-инновационного развития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56"/>
    <w:bookmarkStart w:name="z17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Управлением предпринимательства и индустриально-инновационного развития, относится к коммунальной собственности.</w:t>
      </w:r>
    </w:p>
    <w:bookmarkEnd w:id="157"/>
    <w:bookmarkStart w:name="z17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Управление предпринимательства и индустриально-инновационного развития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8"/>
    <w:bookmarkStart w:name="z177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159"/>
    <w:bookmarkStart w:name="z17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Управления предпринимательства и индустриально-инновационного развития осуществляются в соответствии с законодательством Республики Казахстан.</w:t>
      </w:r>
    </w:p>
    <w:bookmarkEnd w:id="160"/>
    <w:bookmarkStart w:name="z17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Перечень организаций, находящихся в ведении Управления предпринимательства и индустриально-инновационного развития:</w:t>
      </w:r>
    </w:p>
    <w:bookmarkEnd w:id="161"/>
    <w:bookmarkStart w:name="z18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акционерное общество "Социально-предпринимательская корпорация "Солтүстік".</w:t>
      </w:r>
    </w:p>
    <w:bookmarkEnd w:id="16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